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09" w:rsidRPr="0073611F" w:rsidRDefault="003965DD">
      <w:pPr>
        <w:spacing w:after="225"/>
        <w:jc w:val="center"/>
        <w:rPr>
          <w:rFonts w:ascii="Arial" w:hAnsi="Arial" w:cs="Arial"/>
        </w:rPr>
      </w:pPr>
      <w:r w:rsidRPr="0073611F">
        <w:rPr>
          <w:rFonts w:ascii="Arial" w:hAnsi="Arial" w:cs="Arial"/>
          <w:b/>
          <w:color w:val="000000"/>
        </w:rPr>
        <w:t>ПРАВИЛНИК</w:t>
      </w:r>
    </w:p>
    <w:p w:rsidR="00025509" w:rsidRPr="0073611F" w:rsidRDefault="003965DD">
      <w:pPr>
        <w:spacing w:after="225"/>
        <w:jc w:val="center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b/>
          <w:color w:val="000000"/>
        </w:rPr>
        <w:t>о</w:t>
      </w:r>
      <w:proofErr w:type="gram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садржају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захтева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за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издавање</w:t>
      </w:r>
      <w:proofErr w:type="spellEnd"/>
      <w:r w:rsidRPr="0073611F">
        <w:rPr>
          <w:rFonts w:ascii="Arial" w:hAnsi="Arial" w:cs="Arial"/>
          <w:b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b/>
          <w:color w:val="000000"/>
        </w:rPr>
        <w:t>начину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издавања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b/>
          <w:color w:val="000000"/>
        </w:rPr>
        <w:t>одузимања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b/>
          <w:color w:val="000000"/>
        </w:rPr>
        <w:t>изгледу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b/>
          <w:color w:val="000000"/>
        </w:rPr>
        <w:t>садржају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исправа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предвиђених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Законом</w:t>
      </w:r>
      <w:proofErr w:type="spellEnd"/>
      <w:r w:rsidRPr="0073611F">
        <w:rPr>
          <w:rFonts w:ascii="Arial" w:hAnsi="Arial" w:cs="Arial"/>
          <w:b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b/>
          <w:color w:val="000000"/>
        </w:rPr>
        <w:t>граничној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контроли</w:t>
      </w:r>
      <w:proofErr w:type="spell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>"</w:t>
      </w:r>
      <w:proofErr w:type="spellStart"/>
      <w:r w:rsidRPr="0073611F">
        <w:rPr>
          <w:rFonts w:ascii="Arial" w:hAnsi="Arial" w:cs="Arial"/>
          <w:color w:val="000000"/>
        </w:rPr>
        <w:t>Службени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</w:t>
      </w:r>
      <w:proofErr w:type="spellEnd"/>
      <w:r w:rsidRPr="0073611F">
        <w:rPr>
          <w:rFonts w:ascii="Arial" w:hAnsi="Arial" w:cs="Arial"/>
          <w:color w:val="000000"/>
        </w:rPr>
        <w:t xml:space="preserve"> РС", </w:t>
      </w: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104 </w:t>
      </w:r>
      <w:proofErr w:type="spellStart"/>
      <w:r w:rsidRPr="0073611F">
        <w:rPr>
          <w:rFonts w:ascii="Arial" w:hAnsi="Arial" w:cs="Arial"/>
          <w:color w:val="000000"/>
        </w:rPr>
        <w:t>од</w:t>
      </w:r>
      <w:proofErr w:type="spellEnd"/>
      <w:r w:rsidRPr="0073611F">
        <w:rPr>
          <w:rFonts w:ascii="Arial" w:hAnsi="Arial" w:cs="Arial"/>
          <w:color w:val="000000"/>
        </w:rPr>
        <w:t xml:space="preserve"> 28.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децембра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2018.</w:t>
      </w:r>
    </w:p>
    <w:p w:rsidR="0073611F" w:rsidRPr="0073611F" w:rsidRDefault="0073611F">
      <w:pPr>
        <w:spacing w:after="120"/>
        <w:jc w:val="center"/>
        <w:rPr>
          <w:rFonts w:ascii="Arial" w:hAnsi="Arial" w:cs="Arial"/>
          <w:color w:val="000000"/>
        </w:rPr>
      </w:pPr>
      <w:bookmarkStart w:id="0" w:name="_GoBack"/>
      <w:bookmarkEnd w:id="0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1.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Овим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прописују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начин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издавања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одузимања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исправа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предвиђених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Законом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граничној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контроли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2.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Исправе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издају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смислу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: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одобрење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којем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аеродром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друге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исправе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делокруга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3.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дозволе-привремене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прелаза</w:t>
      </w:r>
      <w:proofErr w:type="spellEnd"/>
      <w:r w:rsidRPr="0073611F">
        <w:rPr>
          <w:rFonts w:ascii="Arial" w:hAnsi="Arial" w:cs="Arial"/>
          <w:color w:val="000000"/>
        </w:rPr>
        <w:t xml:space="preserve"> (у </w:t>
      </w:r>
      <w:proofErr w:type="spellStart"/>
      <w:r w:rsidRPr="0073611F">
        <w:rPr>
          <w:rFonts w:ascii="Arial" w:hAnsi="Arial" w:cs="Arial"/>
          <w:color w:val="000000"/>
        </w:rPr>
        <w:t>даљем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тексту</w:t>
      </w:r>
      <w:proofErr w:type="spellEnd"/>
      <w:r w:rsidRPr="0073611F">
        <w:rPr>
          <w:rFonts w:ascii="Arial" w:hAnsi="Arial" w:cs="Arial"/>
          <w:color w:val="000000"/>
        </w:rPr>
        <w:t xml:space="preserve">: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), </w:t>
      </w:r>
      <w:proofErr w:type="spellStart"/>
      <w:r w:rsidRPr="0073611F">
        <w:rPr>
          <w:rFonts w:ascii="Arial" w:hAnsi="Arial" w:cs="Arial"/>
          <w:color w:val="000000"/>
        </w:rPr>
        <w:t>садржи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податке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подносиоцу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назив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код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запослен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подносилац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седиште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датум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подношења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потпис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подносиоца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изјаву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сагласности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прикупљање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обраду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личних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података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1,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4.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писаној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форми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непосредном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примерка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читко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попуњеног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члана</w:t>
      </w:r>
      <w:proofErr w:type="spellEnd"/>
      <w:r w:rsidRPr="0073611F">
        <w:rPr>
          <w:rFonts w:ascii="Arial" w:hAnsi="Arial" w:cs="Arial"/>
          <w:color w:val="000000"/>
        </w:rPr>
        <w:t xml:space="preserve"> 3.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став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2.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овог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станици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чијој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Писани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може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поднети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преко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оператера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другог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послодавца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код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којег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запослено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издаје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доказ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оправданости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разлога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њено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доказ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уплатама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прописаних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такси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фотокопијa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документа</w:t>
      </w:r>
      <w:proofErr w:type="spellEnd"/>
      <w:r w:rsidRPr="0073611F">
        <w:rPr>
          <w:rFonts w:ascii="Arial" w:hAnsi="Arial" w:cs="Arial"/>
          <w:color w:val="000000"/>
        </w:rPr>
        <w:t xml:space="preserve"> (</w:t>
      </w:r>
      <w:proofErr w:type="spellStart"/>
      <w:r w:rsidRPr="0073611F">
        <w:rPr>
          <w:rFonts w:ascii="Arial" w:hAnsi="Arial" w:cs="Arial"/>
          <w:color w:val="000000"/>
        </w:rPr>
        <w:t>очитан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документ</w:t>
      </w:r>
      <w:proofErr w:type="spellEnd"/>
      <w:r w:rsidRPr="0073611F">
        <w:rPr>
          <w:rFonts w:ascii="Arial" w:hAnsi="Arial" w:cs="Arial"/>
          <w:color w:val="000000"/>
        </w:rPr>
        <w:t>).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5.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Након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пријема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надлежна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организациона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јединица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потпуност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основ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подношење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постојање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погледу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спречавања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ширења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заразних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болести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Уколико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потпун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сметње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члана</w:t>
      </w:r>
      <w:proofErr w:type="spellEnd"/>
      <w:r w:rsidRPr="0073611F">
        <w:rPr>
          <w:rFonts w:ascii="Arial" w:hAnsi="Arial" w:cs="Arial"/>
          <w:color w:val="000000"/>
        </w:rPr>
        <w:t xml:space="preserve"> 26.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став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3.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тач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. 2) </w:t>
      </w:r>
      <w:proofErr w:type="gramStart"/>
      <w:r w:rsidRPr="0073611F">
        <w:rPr>
          <w:rFonts w:ascii="Arial" w:hAnsi="Arial" w:cs="Arial"/>
          <w:color w:val="000000"/>
        </w:rPr>
        <w:t>и</w:t>
      </w:r>
      <w:proofErr w:type="gramEnd"/>
      <w:r w:rsidRPr="0073611F">
        <w:rPr>
          <w:rFonts w:ascii="Arial" w:hAnsi="Arial" w:cs="Arial"/>
          <w:color w:val="000000"/>
        </w:rPr>
        <w:t xml:space="preserve"> 4) </w:t>
      </w:r>
      <w:proofErr w:type="spellStart"/>
      <w:r w:rsidRPr="0073611F">
        <w:rPr>
          <w:rFonts w:ascii="Arial" w:hAnsi="Arial" w:cs="Arial"/>
          <w:color w:val="000000"/>
        </w:rPr>
        <w:t>Закона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граничној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контроли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полицијској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управи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смислу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Закона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полицији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Уколико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привремену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потпун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сметње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члана</w:t>
      </w:r>
      <w:proofErr w:type="spellEnd"/>
      <w:r w:rsidRPr="0073611F">
        <w:rPr>
          <w:rFonts w:ascii="Arial" w:hAnsi="Arial" w:cs="Arial"/>
          <w:color w:val="000000"/>
        </w:rPr>
        <w:t xml:space="preserve"> 26.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став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3.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тач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. 2) </w:t>
      </w:r>
      <w:proofErr w:type="gramStart"/>
      <w:r w:rsidRPr="0073611F">
        <w:rPr>
          <w:rFonts w:ascii="Arial" w:hAnsi="Arial" w:cs="Arial"/>
          <w:color w:val="000000"/>
        </w:rPr>
        <w:t>и</w:t>
      </w:r>
      <w:proofErr w:type="gramEnd"/>
      <w:r w:rsidRPr="0073611F">
        <w:rPr>
          <w:rFonts w:ascii="Arial" w:hAnsi="Arial" w:cs="Arial"/>
          <w:color w:val="000000"/>
        </w:rPr>
        <w:t xml:space="preserve"> 4) </w:t>
      </w:r>
      <w:proofErr w:type="spellStart"/>
      <w:r w:rsidRPr="0073611F">
        <w:rPr>
          <w:rFonts w:ascii="Arial" w:hAnsi="Arial" w:cs="Arial"/>
          <w:color w:val="000000"/>
        </w:rPr>
        <w:t>Закона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граничној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контроли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станица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обухваћене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детаљном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провером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чему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сачињава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извештај</w:t>
      </w:r>
      <w:proofErr w:type="spellEnd"/>
      <w:r w:rsidRPr="0073611F"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Ако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приликом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детаљне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утврди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одређених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сметњи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полицијској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управи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складу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Законом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полицији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Ради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спречавања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ширења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заразних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болести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одређеним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случајевима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подносиоца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прибавиће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мишљење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министарства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послове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здравља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lastRenderedPageBreak/>
        <w:t>Након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утврђивања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испуњени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сви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предвиђени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подносиоцу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чији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2,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6.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 xml:space="preserve">У </w:t>
      </w:r>
      <w:proofErr w:type="spellStart"/>
      <w:r w:rsidRPr="0073611F">
        <w:rPr>
          <w:rFonts w:ascii="Arial" w:hAnsi="Arial" w:cs="Arial"/>
          <w:color w:val="000000"/>
        </w:rPr>
        <w:t>случајевима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када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утврди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непотпун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неоснован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погледу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спречавања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ширења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заразних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болести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станица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решењем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одбити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 xml:space="preserve">У </w:t>
      </w:r>
      <w:proofErr w:type="spellStart"/>
      <w:r w:rsidRPr="0073611F">
        <w:rPr>
          <w:rFonts w:ascii="Arial" w:hAnsi="Arial" w:cs="Arial"/>
          <w:color w:val="000000"/>
        </w:rPr>
        <w:t>случајевима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када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већ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издата</w:t>
      </w:r>
      <w:proofErr w:type="spellEnd"/>
      <w:r w:rsidRPr="0073611F">
        <w:rPr>
          <w:rFonts w:ascii="Arial" w:hAnsi="Arial" w:cs="Arial"/>
          <w:color w:val="000000"/>
        </w:rPr>
        <w:t xml:space="preserve">, а у </w:t>
      </w:r>
      <w:proofErr w:type="spellStart"/>
      <w:r w:rsidRPr="0073611F">
        <w:rPr>
          <w:rFonts w:ascii="Arial" w:hAnsi="Arial" w:cs="Arial"/>
          <w:color w:val="000000"/>
        </w:rPr>
        <w:t>међувремену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индиције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наступили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разлози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због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била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орган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доставити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полицијској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управи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циљу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утврђивања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континуитета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испуњености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услова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Уколико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потврди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разлога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због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требало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првостепени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орган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решењем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одузети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дозволу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7.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Образац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аеродром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формата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А4.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3,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одобрења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аеродром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4,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8.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ступања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снагу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користиће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назначеног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рока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њиховог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важења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9.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Ступањем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снагу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престаје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важи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обрасцу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(„</w:t>
      </w:r>
      <w:proofErr w:type="spellStart"/>
      <w:r w:rsidRPr="0073611F">
        <w:rPr>
          <w:rFonts w:ascii="Arial" w:hAnsi="Arial" w:cs="Arial"/>
          <w:color w:val="000000"/>
        </w:rPr>
        <w:t>Службени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</w:t>
      </w:r>
      <w:proofErr w:type="spellEnd"/>
      <w:r w:rsidRPr="0073611F">
        <w:rPr>
          <w:rFonts w:ascii="Arial" w:hAnsi="Arial" w:cs="Arial"/>
          <w:color w:val="000000"/>
        </w:rPr>
        <w:t xml:space="preserve"> РС”, </w:t>
      </w: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120/12) и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обрасцу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начину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прелаза</w:t>
      </w:r>
      <w:proofErr w:type="spellEnd"/>
      <w:r w:rsidRPr="0073611F">
        <w:rPr>
          <w:rFonts w:ascii="Arial" w:hAnsi="Arial" w:cs="Arial"/>
          <w:color w:val="000000"/>
        </w:rPr>
        <w:t xml:space="preserve"> („</w:t>
      </w:r>
      <w:proofErr w:type="spellStart"/>
      <w:r w:rsidRPr="0073611F">
        <w:rPr>
          <w:rFonts w:ascii="Arial" w:hAnsi="Arial" w:cs="Arial"/>
          <w:color w:val="000000"/>
        </w:rPr>
        <w:t>Службени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</w:t>
      </w:r>
      <w:proofErr w:type="spellEnd"/>
      <w:r w:rsidRPr="0073611F">
        <w:rPr>
          <w:rFonts w:ascii="Arial" w:hAnsi="Arial" w:cs="Arial"/>
          <w:color w:val="000000"/>
        </w:rPr>
        <w:t xml:space="preserve"> РС”, </w:t>
      </w: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120/12).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10.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ступа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снагу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тридесетог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објављивања</w:t>
      </w:r>
      <w:proofErr w:type="spellEnd"/>
      <w:r w:rsidRPr="0073611F">
        <w:rPr>
          <w:rFonts w:ascii="Arial" w:hAnsi="Arial" w:cs="Arial"/>
          <w:color w:val="000000"/>
        </w:rPr>
        <w:t xml:space="preserve"> у „</w:t>
      </w:r>
      <w:proofErr w:type="spellStart"/>
      <w:r w:rsidRPr="0073611F">
        <w:rPr>
          <w:rFonts w:ascii="Arial" w:hAnsi="Arial" w:cs="Arial"/>
          <w:color w:val="000000"/>
        </w:rPr>
        <w:t>Службеном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Републике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Србије</w:t>
      </w:r>
      <w:proofErr w:type="spellEnd"/>
      <w:r w:rsidRPr="0073611F">
        <w:rPr>
          <w:rFonts w:ascii="Arial" w:hAnsi="Arial" w:cs="Arial"/>
          <w:color w:val="000000"/>
        </w:rPr>
        <w:t>”.</w:t>
      </w:r>
      <w:proofErr w:type="gramEnd"/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01-9925/18-4</w:t>
      </w:r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 xml:space="preserve">У </w:t>
      </w:r>
      <w:proofErr w:type="spellStart"/>
      <w:r w:rsidRPr="0073611F">
        <w:rPr>
          <w:rFonts w:ascii="Arial" w:hAnsi="Arial" w:cs="Arial"/>
          <w:color w:val="000000"/>
        </w:rPr>
        <w:t>Београду</w:t>
      </w:r>
      <w:proofErr w:type="spellEnd"/>
      <w:r w:rsidRPr="0073611F">
        <w:rPr>
          <w:rFonts w:ascii="Arial" w:hAnsi="Arial" w:cs="Arial"/>
          <w:color w:val="000000"/>
        </w:rPr>
        <w:t>, 25.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децембра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2018.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године</w:t>
      </w:r>
      <w:proofErr w:type="spellEnd"/>
      <w:proofErr w:type="gramEnd"/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Министар</w:t>
      </w:r>
      <w:proofErr w:type="spellEnd"/>
      <w:r w:rsidRPr="0073611F">
        <w:rPr>
          <w:rFonts w:ascii="Arial" w:hAnsi="Arial" w:cs="Arial"/>
          <w:color w:val="000000"/>
        </w:rPr>
        <w:t>,</w:t>
      </w:r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др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Небојша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Стефановић</w:t>
      </w:r>
      <w:proofErr w:type="spellEnd"/>
      <w:r w:rsidRPr="0073611F">
        <w:rPr>
          <w:rFonts w:ascii="Arial" w:hAnsi="Arial" w:cs="Arial"/>
          <w:b/>
          <w:color w:val="000000"/>
        </w:rPr>
        <w:t>,</w:t>
      </w:r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с.р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20"/>
        <w:jc w:val="right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Прилози</w:t>
      </w:r>
      <w:proofErr w:type="spellEnd"/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31CFE013" wp14:editId="0ED41717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79868D31" wp14:editId="39E387B6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68DA3525" wp14:editId="1635B917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260A695F" wp14:editId="787915F5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509" w:rsidRPr="0073611F" w:rsidSect="0073611F">
      <w:pgSz w:w="11907" w:h="16839" w:code="9"/>
      <w:pgMar w:top="1008" w:right="1008" w:bottom="1008" w:left="100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09"/>
    <w:rsid w:val="00025509"/>
    <w:rsid w:val="003965DD"/>
    <w:rsid w:val="0073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0255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255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25509"/>
  </w:style>
  <w:style w:type="paragraph" w:styleId="BalloonText">
    <w:name w:val="Balloon Text"/>
    <w:basedOn w:val="Normal"/>
    <w:link w:val="BalloonTextChar"/>
    <w:uiPriority w:val="99"/>
    <w:semiHidden/>
    <w:unhideWhenUsed/>
    <w:rsid w:val="0073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0255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255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25509"/>
  </w:style>
  <w:style w:type="paragraph" w:styleId="BalloonText">
    <w:name w:val="Balloon Text"/>
    <w:basedOn w:val="Normal"/>
    <w:link w:val="BalloonTextChar"/>
    <w:uiPriority w:val="99"/>
    <w:semiHidden/>
    <w:unhideWhenUsed/>
    <w:rsid w:val="0073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MUP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Beba Valcic</dc:creator>
  <cp:lastModifiedBy>Beba Valcic</cp:lastModifiedBy>
  <cp:revision>2</cp:revision>
  <cp:lastPrinted>2019-01-30T14:05:00Z</cp:lastPrinted>
  <dcterms:created xsi:type="dcterms:W3CDTF">2019-01-30T14:05:00Z</dcterms:created>
  <dcterms:modified xsi:type="dcterms:W3CDTF">2019-01-30T14:05:00Z</dcterms:modified>
</cp:coreProperties>
</file>