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2EA" w:rsidRDefault="00F46EB1">
      <w:pPr>
        <w:spacing w:after="150"/>
      </w:pPr>
      <w:bookmarkStart w:id="0" w:name="_GoBack"/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osnovu</w:t>
      </w:r>
      <w:r w:rsidR="00A041BF">
        <w:rPr>
          <w:color w:val="000000"/>
        </w:rPr>
        <w:t xml:space="preserve"> </w:t>
      </w:r>
      <w:r>
        <w:rPr>
          <w:color w:val="000000"/>
        </w:rPr>
        <w:t>člana</w:t>
      </w:r>
      <w:r w:rsidR="00A041BF">
        <w:rPr>
          <w:color w:val="000000"/>
        </w:rPr>
        <w:t xml:space="preserve"> 14. </w:t>
      </w:r>
      <w:r>
        <w:rPr>
          <w:color w:val="000000"/>
        </w:rPr>
        <w:t>Zakona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jedinstvenom</w:t>
      </w:r>
      <w:r w:rsidR="00A041BF">
        <w:rPr>
          <w:color w:val="000000"/>
        </w:rPr>
        <w:t xml:space="preserve"> </w:t>
      </w:r>
      <w:r>
        <w:rPr>
          <w:color w:val="000000"/>
        </w:rPr>
        <w:t>matičnom</w:t>
      </w:r>
      <w:r w:rsidR="00A041BF">
        <w:rPr>
          <w:color w:val="000000"/>
        </w:rPr>
        <w:t xml:space="preserve"> </w:t>
      </w:r>
      <w:r>
        <w:rPr>
          <w:color w:val="000000"/>
        </w:rPr>
        <w:t>broju</w:t>
      </w:r>
      <w:r w:rsidR="00A041BF">
        <w:rPr>
          <w:color w:val="000000"/>
        </w:rPr>
        <w:t xml:space="preserve"> </w:t>
      </w:r>
      <w:r>
        <w:rPr>
          <w:color w:val="000000"/>
        </w:rPr>
        <w:t>građana</w:t>
      </w:r>
      <w:r w:rsidR="00A041BF">
        <w:rPr>
          <w:color w:val="000000"/>
        </w:rPr>
        <w:t xml:space="preserve"> („</w:t>
      </w:r>
      <w:r>
        <w:rPr>
          <w:color w:val="000000"/>
        </w:rPr>
        <w:t>Službeni</w:t>
      </w:r>
      <w:r w:rsidR="00A041BF">
        <w:rPr>
          <w:color w:val="000000"/>
        </w:rPr>
        <w:t xml:space="preserve"> </w:t>
      </w:r>
      <w:r>
        <w:rPr>
          <w:color w:val="000000"/>
        </w:rPr>
        <w:t>glasnik</w:t>
      </w:r>
      <w:r w:rsidR="00A041BF">
        <w:rPr>
          <w:color w:val="000000"/>
        </w:rPr>
        <w:t xml:space="preserve"> </w:t>
      </w:r>
      <w:r>
        <w:rPr>
          <w:color w:val="000000"/>
        </w:rPr>
        <w:t>RS</w:t>
      </w:r>
      <w:r w:rsidR="00A041BF">
        <w:rPr>
          <w:color w:val="000000"/>
        </w:rPr>
        <w:t xml:space="preserve">ˮ, </w:t>
      </w:r>
      <w:r>
        <w:rPr>
          <w:color w:val="000000"/>
        </w:rPr>
        <w:t>broj</w:t>
      </w:r>
      <w:r w:rsidR="00A041BF">
        <w:rPr>
          <w:color w:val="000000"/>
        </w:rPr>
        <w:t xml:space="preserve"> 24/18)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člana</w:t>
      </w:r>
      <w:r w:rsidR="00A041BF">
        <w:rPr>
          <w:color w:val="000000"/>
        </w:rPr>
        <w:t xml:space="preserve"> 17. </w:t>
      </w:r>
      <w:r>
        <w:rPr>
          <w:color w:val="000000"/>
        </w:rPr>
        <w:t>stav</w:t>
      </w:r>
      <w:r w:rsidR="00A041BF">
        <w:rPr>
          <w:color w:val="000000"/>
        </w:rPr>
        <w:t xml:space="preserve"> 4.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člana</w:t>
      </w:r>
      <w:r w:rsidR="00A041BF">
        <w:rPr>
          <w:color w:val="000000"/>
        </w:rPr>
        <w:t xml:space="preserve"> 24. </w:t>
      </w:r>
      <w:r>
        <w:rPr>
          <w:color w:val="000000"/>
        </w:rPr>
        <w:t>Zakona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Vladi</w:t>
      </w:r>
      <w:r w:rsidR="00A041BF">
        <w:rPr>
          <w:color w:val="000000"/>
        </w:rPr>
        <w:t xml:space="preserve"> („</w:t>
      </w:r>
      <w:r>
        <w:rPr>
          <w:color w:val="000000"/>
        </w:rPr>
        <w:t>Službeni</w:t>
      </w:r>
      <w:r w:rsidR="00A041BF">
        <w:rPr>
          <w:color w:val="000000"/>
        </w:rPr>
        <w:t xml:space="preserve"> </w:t>
      </w:r>
      <w:r>
        <w:rPr>
          <w:color w:val="000000"/>
        </w:rPr>
        <w:t>glasnik</w:t>
      </w:r>
      <w:r w:rsidR="00A041BF">
        <w:rPr>
          <w:color w:val="000000"/>
        </w:rPr>
        <w:t xml:space="preserve"> </w:t>
      </w:r>
      <w:r>
        <w:rPr>
          <w:color w:val="000000"/>
        </w:rPr>
        <w:t>RS</w:t>
      </w:r>
      <w:r w:rsidR="00A041BF">
        <w:rPr>
          <w:color w:val="000000"/>
        </w:rPr>
        <w:t xml:space="preserve">ˮ, </w:t>
      </w:r>
      <w:r>
        <w:rPr>
          <w:color w:val="000000"/>
        </w:rPr>
        <w:t>br</w:t>
      </w:r>
      <w:r w:rsidR="00A041BF">
        <w:rPr>
          <w:color w:val="000000"/>
        </w:rPr>
        <w:t xml:space="preserve">. 55/05, 71/05 – </w:t>
      </w:r>
      <w:r>
        <w:rPr>
          <w:color w:val="000000"/>
        </w:rPr>
        <w:t>ispravka</w:t>
      </w:r>
      <w:r w:rsidR="00A041BF">
        <w:rPr>
          <w:color w:val="000000"/>
        </w:rPr>
        <w:t xml:space="preserve">, 101/07, 65/08, 16/11, 68/12 – </w:t>
      </w:r>
      <w:r>
        <w:rPr>
          <w:color w:val="000000"/>
        </w:rPr>
        <w:t>US</w:t>
      </w:r>
      <w:r w:rsidR="00A041BF">
        <w:rPr>
          <w:color w:val="000000"/>
        </w:rPr>
        <w:t xml:space="preserve">, 72/12, 7/14 – </w:t>
      </w:r>
      <w:r>
        <w:rPr>
          <w:color w:val="000000"/>
        </w:rPr>
        <w:t>US</w:t>
      </w:r>
      <w:r w:rsidR="00A041BF">
        <w:rPr>
          <w:color w:val="000000"/>
        </w:rPr>
        <w:t xml:space="preserve">, 44/14 </w:t>
      </w:r>
      <w:r>
        <w:rPr>
          <w:color w:val="000000"/>
        </w:rPr>
        <w:t>i</w:t>
      </w:r>
      <w:r w:rsidR="00A041BF">
        <w:rPr>
          <w:color w:val="000000"/>
        </w:rPr>
        <w:t xml:space="preserve"> 30/18 – </w:t>
      </w:r>
      <w:r>
        <w:rPr>
          <w:color w:val="000000"/>
        </w:rPr>
        <w:t>dr</w:t>
      </w:r>
      <w:r w:rsidR="00A041BF">
        <w:rPr>
          <w:color w:val="000000"/>
        </w:rPr>
        <w:t xml:space="preserve">. </w:t>
      </w:r>
      <w:r>
        <w:rPr>
          <w:color w:val="000000"/>
        </w:rPr>
        <w:t>zakon</w:t>
      </w:r>
      <w:r w:rsidR="00A041BF">
        <w:rPr>
          <w:color w:val="000000"/>
        </w:rPr>
        <w:t>),</w:t>
      </w:r>
    </w:p>
    <w:p w:rsidR="009062EA" w:rsidRDefault="00F46EB1">
      <w:pPr>
        <w:spacing w:after="150"/>
      </w:pPr>
      <w:r>
        <w:rPr>
          <w:color w:val="000000"/>
        </w:rPr>
        <w:t>Ministar</w:t>
      </w:r>
      <w:r w:rsidR="00A041BF">
        <w:rPr>
          <w:color w:val="000000"/>
        </w:rPr>
        <w:t xml:space="preserve"> </w:t>
      </w:r>
      <w:r>
        <w:rPr>
          <w:color w:val="000000"/>
        </w:rPr>
        <w:t>unutrašnjih</w:t>
      </w:r>
      <w:r w:rsidR="00A041BF">
        <w:rPr>
          <w:color w:val="000000"/>
        </w:rPr>
        <w:t xml:space="preserve"> </w:t>
      </w:r>
      <w:r>
        <w:rPr>
          <w:color w:val="000000"/>
        </w:rPr>
        <w:t>poslova</w:t>
      </w:r>
      <w:r w:rsidR="00A041BF">
        <w:rPr>
          <w:color w:val="000000"/>
        </w:rPr>
        <w:t xml:space="preserve"> </w:t>
      </w:r>
      <w:r>
        <w:rPr>
          <w:color w:val="000000"/>
        </w:rPr>
        <w:t>donosi</w:t>
      </w:r>
    </w:p>
    <w:p w:rsidR="009062EA" w:rsidRDefault="00F46EB1">
      <w:pPr>
        <w:spacing w:after="225"/>
        <w:jc w:val="center"/>
      </w:pPr>
      <w:r>
        <w:rPr>
          <w:b/>
          <w:color w:val="000000"/>
        </w:rPr>
        <w:t>PRAVILNIK</w:t>
      </w:r>
    </w:p>
    <w:p w:rsidR="009062EA" w:rsidRDefault="00F46EB1">
      <w:pPr>
        <w:spacing w:after="225"/>
        <w:jc w:val="center"/>
      </w:pPr>
      <w:r>
        <w:rPr>
          <w:b/>
          <w:color w:val="000000"/>
        </w:rPr>
        <w:t>o</w:t>
      </w:r>
      <w:r w:rsidR="00A041BF">
        <w:rPr>
          <w:b/>
          <w:color w:val="000000"/>
        </w:rPr>
        <w:t xml:space="preserve"> </w:t>
      </w:r>
      <w:r>
        <w:rPr>
          <w:b/>
          <w:color w:val="000000"/>
        </w:rPr>
        <w:t>načinu</w:t>
      </w:r>
      <w:r w:rsidR="00A041BF">
        <w:rPr>
          <w:b/>
          <w:color w:val="000000"/>
        </w:rPr>
        <w:t xml:space="preserve"> </w:t>
      </w:r>
      <w:r>
        <w:rPr>
          <w:b/>
          <w:color w:val="000000"/>
        </w:rPr>
        <w:t>određivanja</w:t>
      </w:r>
      <w:r w:rsidR="00A041BF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A041BF">
        <w:rPr>
          <w:b/>
          <w:color w:val="000000"/>
        </w:rPr>
        <w:t xml:space="preserve"> </w:t>
      </w:r>
      <w:r>
        <w:rPr>
          <w:b/>
          <w:color w:val="000000"/>
        </w:rPr>
        <w:t>pasiviziranja</w:t>
      </w:r>
      <w:r w:rsidR="00A041BF">
        <w:rPr>
          <w:b/>
          <w:color w:val="000000"/>
        </w:rPr>
        <w:t xml:space="preserve"> </w:t>
      </w:r>
      <w:r>
        <w:rPr>
          <w:b/>
          <w:color w:val="000000"/>
        </w:rPr>
        <w:t>jedinstvenog</w:t>
      </w:r>
      <w:r w:rsidR="00A041BF">
        <w:rPr>
          <w:b/>
          <w:color w:val="000000"/>
        </w:rPr>
        <w:t xml:space="preserve"> </w:t>
      </w:r>
      <w:r>
        <w:rPr>
          <w:b/>
          <w:color w:val="000000"/>
        </w:rPr>
        <w:t>matičnog</w:t>
      </w:r>
      <w:r w:rsidR="00A041BF">
        <w:rPr>
          <w:b/>
          <w:color w:val="000000"/>
        </w:rPr>
        <w:t xml:space="preserve"> </w:t>
      </w:r>
      <w:r>
        <w:rPr>
          <w:b/>
          <w:color w:val="000000"/>
        </w:rPr>
        <w:t>broja</w:t>
      </w:r>
      <w:r w:rsidR="00A041BF">
        <w:rPr>
          <w:b/>
          <w:color w:val="000000"/>
        </w:rPr>
        <w:t xml:space="preserve"> </w:t>
      </w:r>
      <w:r>
        <w:rPr>
          <w:b/>
          <w:color w:val="000000"/>
        </w:rPr>
        <w:t>građana</w:t>
      </w:r>
    </w:p>
    <w:p w:rsidR="009062EA" w:rsidRDefault="00A041BF">
      <w:pPr>
        <w:spacing w:after="120"/>
        <w:jc w:val="center"/>
      </w:pPr>
      <w:r>
        <w:rPr>
          <w:color w:val="000000"/>
        </w:rPr>
        <w:t>"</w:t>
      </w:r>
      <w:r w:rsidR="00F46EB1">
        <w:rPr>
          <w:color w:val="000000"/>
        </w:rPr>
        <w:t>Službeni</w:t>
      </w:r>
      <w:r>
        <w:rPr>
          <w:color w:val="000000"/>
        </w:rPr>
        <w:t xml:space="preserve"> </w:t>
      </w:r>
      <w:r w:rsidR="00F46EB1">
        <w:rPr>
          <w:color w:val="000000"/>
        </w:rPr>
        <w:t>glasnik</w:t>
      </w:r>
      <w:r>
        <w:rPr>
          <w:color w:val="000000"/>
        </w:rPr>
        <w:t xml:space="preserve"> </w:t>
      </w:r>
      <w:r w:rsidR="00F46EB1">
        <w:rPr>
          <w:color w:val="000000"/>
        </w:rPr>
        <w:t>RS</w:t>
      </w:r>
      <w:r>
        <w:rPr>
          <w:color w:val="000000"/>
        </w:rPr>
        <w:t xml:space="preserve">", </w:t>
      </w:r>
      <w:r w:rsidR="00F46EB1">
        <w:rPr>
          <w:color w:val="000000"/>
        </w:rPr>
        <w:t>broj</w:t>
      </w:r>
      <w:r>
        <w:rPr>
          <w:color w:val="000000"/>
        </w:rPr>
        <w:t xml:space="preserve"> 115 </w:t>
      </w:r>
      <w:r w:rsidR="00F46EB1">
        <w:rPr>
          <w:color w:val="000000"/>
        </w:rPr>
        <w:t>od</w:t>
      </w:r>
      <w:r>
        <w:rPr>
          <w:color w:val="000000"/>
        </w:rPr>
        <w:t xml:space="preserve"> 11. </w:t>
      </w:r>
      <w:r w:rsidR="00F46EB1">
        <w:rPr>
          <w:color w:val="000000"/>
        </w:rPr>
        <w:t>septembra</w:t>
      </w:r>
      <w:r>
        <w:rPr>
          <w:color w:val="000000"/>
        </w:rPr>
        <w:t xml:space="preserve"> 2020.</w:t>
      </w:r>
    </w:p>
    <w:p w:rsidR="009062EA" w:rsidRDefault="00F46EB1">
      <w:pPr>
        <w:spacing w:after="120"/>
        <w:jc w:val="center"/>
      </w:pPr>
      <w:r>
        <w:rPr>
          <w:color w:val="000000"/>
        </w:rPr>
        <w:t>Član</w:t>
      </w:r>
      <w:r w:rsidR="00A041BF">
        <w:rPr>
          <w:color w:val="000000"/>
        </w:rPr>
        <w:t xml:space="preserve"> 1.</w:t>
      </w:r>
    </w:p>
    <w:p w:rsidR="009062EA" w:rsidRDefault="00F46EB1">
      <w:pPr>
        <w:spacing w:after="150"/>
      </w:pPr>
      <w:r>
        <w:rPr>
          <w:color w:val="000000"/>
        </w:rPr>
        <w:t>Jedinstveni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građana</w:t>
      </w:r>
      <w:r w:rsidR="00A041BF">
        <w:rPr>
          <w:color w:val="000000"/>
        </w:rPr>
        <w:t xml:space="preserve"> (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dalјem</w:t>
      </w:r>
      <w:r w:rsidR="00A041BF">
        <w:rPr>
          <w:color w:val="000000"/>
        </w:rPr>
        <w:t xml:space="preserve"> </w:t>
      </w:r>
      <w:r>
        <w:rPr>
          <w:color w:val="000000"/>
        </w:rPr>
        <w:t>tekstu</w:t>
      </w:r>
      <w:r w:rsidR="00A041BF">
        <w:rPr>
          <w:color w:val="000000"/>
        </w:rPr>
        <w:t xml:space="preserve">: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) </w:t>
      </w:r>
      <w:r>
        <w:rPr>
          <w:color w:val="000000"/>
        </w:rPr>
        <w:t>određuje</w:t>
      </w:r>
      <w:r w:rsidR="00A041BF">
        <w:rPr>
          <w:color w:val="000000"/>
        </w:rPr>
        <w:t xml:space="preserve"> </w:t>
      </w:r>
      <w:r>
        <w:rPr>
          <w:color w:val="000000"/>
        </w:rPr>
        <w:t>organizaciona</w:t>
      </w:r>
      <w:r w:rsidR="00A041BF">
        <w:rPr>
          <w:color w:val="000000"/>
        </w:rPr>
        <w:t xml:space="preserve"> </w:t>
      </w:r>
      <w:r>
        <w:rPr>
          <w:color w:val="000000"/>
        </w:rPr>
        <w:t>jedinica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Ministarstva</w:t>
      </w:r>
      <w:r w:rsidR="00A041BF">
        <w:rPr>
          <w:color w:val="000000"/>
        </w:rPr>
        <w:t xml:space="preserve"> </w:t>
      </w:r>
      <w:r>
        <w:rPr>
          <w:color w:val="000000"/>
        </w:rPr>
        <w:t>unutrašnjih</w:t>
      </w:r>
      <w:r w:rsidR="00A041BF">
        <w:rPr>
          <w:color w:val="000000"/>
        </w:rPr>
        <w:t xml:space="preserve"> </w:t>
      </w:r>
      <w:r>
        <w:rPr>
          <w:color w:val="000000"/>
        </w:rPr>
        <w:t>poslova</w:t>
      </w:r>
      <w:r w:rsidR="00A041BF">
        <w:rPr>
          <w:color w:val="000000"/>
        </w:rPr>
        <w:t xml:space="preserve"> (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dalјem</w:t>
      </w:r>
      <w:r w:rsidR="00A041BF">
        <w:rPr>
          <w:color w:val="000000"/>
        </w:rPr>
        <w:t xml:space="preserve"> </w:t>
      </w:r>
      <w:r>
        <w:rPr>
          <w:color w:val="000000"/>
        </w:rPr>
        <w:t>tekstu</w:t>
      </w:r>
      <w:r w:rsidR="00A041BF">
        <w:rPr>
          <w:color w:val="000000"/>
        </w:rPr>
        <w:t xml:space="preserve">: </w:t>
      </w:r>
      <w:r>
        <w:rPr>
          <w:color w:val="000000"/>
        </w:rPr>
        <w:t>Ministarstvo</w:t>
      </w:r>
      <w:r w:rsidR="00A041BF">
        <w:rPr>
          <w:color w:val="000000"/>
        </w:rPr>
        <w:t xml:space="preserve">) </w:t>
      </w:r>
      <w:r>
        <w:rPr>
          <w:color w:val="000000"/>
        </w:rPr>
        <w:t>nadležna</w:t>
      </w:r>
      <w:r w:rsidR="00A041BF">
        <w:rPr>
          <w:color w:val="000000"/>
        </w:rPr>
        <w:t xml:space="preserve"> </w:t>
      </w:r>
      <w:r>
        <w:rPr>
          <w:color w:val="000000"/>
        </w:rPr>
        <w:t>prema</w:t>
      </w:r>
      <w:r w:rsidR="00A041BF">
        <w:rPr>
          <w:color w:val="000000"/>
        </w:rPr>
        <w:t xml:space="preserve"> </w:t>
      </w:r>
      <w:r>
        <w:rPr>
          <w:color w:val="000000"/>
        </w:rPr>
        <w:t>mestu</w:t>
      </w:r>
      <w:r w:rsidR="00A041BF">
        <w:rPr>
          <w:color w:val="000000"/>
        </w:rPr>
        <w:t xml:space="preserve"> </w:t>
      </w:r>
      <w:r>
        <w:rPr>
          <w:color w:val="000000"/>
        </w:rPr>
        <w:t>upisa</w:t>
      </w:r>
      <w:r w:rsidR="00A041BF">
        <w:rPr>
          <w:color w:val="000000"/>
        </w:rPr>
        <w:t xml:space="preserve"> </w:t>
      </w:r>
      <w:r>
        <w:rPr>
          <w:color w:val="000000"/>
        </w:rPr>
        <w:t>građanina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teritoriji</w:t>
      </w:r>
      <w:r w:rsidR="00A041BF">
        <w:rPr>
          <w:color w:val="000000"/>
        </w:rPr>
        <w:t xml:space="preserve"> </w:t>
      </w:r>
      <w:r>
        <w:rPr>
          <w:color w:val="000000"/>
        </w:rPr>
        <w:t>Republike</w:t>
      </w:r>
      <w:r w:rsidR="00A041BF">
        <w:rPr>
          <w:color w:val="000000"/>
        </w:rPr>
        <w:t xml:space="preserve"> </w:t>
      </w:r>
      <w:r>
        <w:rPr>
          <w:color w:val="000000"/>
        </w:rPr>
        <w:t>Srbije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državlјaninu</w:t>
      </w:r>
      <w:r w:rsidR="00A041BF">
        <w:rPr>
          <w:color w:val="000000"/>
        </w:rPr>
        <w:t xml:space="preserve"> </w:t>
      </w:r>
      <w:r>
        <w:rPr>
          <w:color w:val="000000"/>
        </w:rPr>
        <w:t>Republike</w:t>
      </w:r>
      <w:r w:rsidR="00A041BF">
        <w:rPr>
          <w:color w:val="000000"/>
        </w:rPr>
        <w:t xml:space="preserve"> </w:t>
      </w:r>
      <w:r>
        <w:rPr>
          <w:color w:val="000000"/>
        </w:rPr>
        <w:t>Srbije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upisan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diplomatskom</w:t>
      </w:r>
      <w:r w:rsidR="00A041BF">
        <w:rPr>
          <w:color w:val="000000"/>
        </w:rPr>
        <w:t xml:space="preserve"> </w:t>
      </w:r>
      <w:r>
        <w:rPr>
          <w:color w:val="000000"/>
        </w:rPr>
        <w:t>ili</w:t>
      </w:r>
      <w:r w:rsidR="00A041BF">
        <w:rPr>
          <w:color w:val="000000"/>
        </w:rPr>
        <w:t xml:space="preserve"> </w:t>
      </w:r>
      <w:r>
        <w:rPr>
          <w:color w:val="000000"/>
        </w:rPr>
        <w:t>konzularnom</w:t>
      </w:r>
      <w:r w:rsidR="00A041BF">
        <w:rPr>
          <w:color w:val="000000"/>
        </w:rPr>
        <w:t xml:space="preserve"> </w:t>
      </w:r>
      <w:r>
        <w:rPr>
          <w:color w:val="000000"/>
        </w:rPr>
        <w:t>predstavništvu</w:t>
      </w:r>
      <w:r w:rsidR="00A041BF">
        <w:rPr>
          <w:color w:val="000000"/>
        </w:rPr>
        <w:t xml:space="preserve"> </w:t>
      </w:r>
      <w:r>
        <w:rPr>
          <w:color w:val="000000"/>
        </w:rPr>
        <w:t>Republike</w:t>
      </w:r>
      <w:r w:rsidR="00A041BF">
        <w:rPr>
          <w:color w:val="000000"/>
        </w:rPr>
        <w:t xml:space="preserve"> </w:t>
      </w:r>
      <w:r>
        <w:rPr>
          <w:color w:val="000000"/>
        </w:rPr>
        <w:t>Srbije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inostranstvu</w:t>
      </w:r>
      <w:r w:rsidR="00A041BF">
        <w:rPr>
          <w:color w:val="000000"/>
        </w:rPr>
        <w:t xml:space="preserve"> </w:t>
      </w:r>
      <w:r>
        <w:rPr>
          <w:color w:val="000000"/>
        </w:rPr>
        <w:t>određuje</w:t>
      </w:r>
      <w:r w:rsidR="00A041BF">
        <w:rPr>
          <w:color w:val="000000"/>
        </w:rPr>
        <w:t xml:space="preserve"> </w:t>
      </w:r>
      <w:r>
        <w:rPr>
          <w:color w:val="000000"/>
        </w:rPr>
        <w:t>Policijska</w:t>
      </w:r>
      <w:r w:rsidR="00A041BF">
        <w:rPr>
          <w:color w:val="000000"/>
        </w:rPr>
        <w:t xml:space="preserve"> </w:t>
      </w:r>
      <w:r>
        <w:rPr>
          <w:color w:val="000000"/>
        </w:rPr>
        <w:t>uprava</w:t>
      </w:r>
      <w:r w:rsidR="00A041BF">
        <w:rPr>
          <w:color w:val="000000"/>
        </w:rPr>
        <w:t xml:space="preserve"> </w:t>
      </w:r>
      <w:r>
        <w:rPr>
          <w:color w:val="000000"/>
        </w:rPr>
        <w:t>za</w:t>
      </w:r>
      <w:r w:rsidR="00A041BF">
        <w:rPr>
          <w:color w:val="000000"/>
        </w:rPr>
        <w:t xml:space="preserve"> </w:t>
      </w:r>
      <w:r>
        <w:rPr>
          <w:color w:val="000000"/>
        </w:rPr>
        <w:t>grad</w:t>
      </w:r>
      <w:r w:rsidR="00A041BF">
        <w:rPr>
          <w:color w:val="000000"/>
        </w:rPr>
        <w:t xml:space="preserve"> </w:t>
      </w:r>
      <w:r>
        <w:rPr>
          <w:color w:val="000000"/>
        </w:rPr>
        <w:t>Beograd</w:t>
      </w:r>
      <w:r w:rsidR="00A041BF">
        <w:rPr>
          <w:color w:val="000000"/>
        </w:rPr>
        <w:t>.</w:t>
      </w:r>
    </w:p>
    <w:p w:rsidR="009062EA" w:rsidRDefault="00F46EB1">
      <w:pPr>
        <w:spacing w:after="120"/>
        <w:jc w:val="center"/>
      </w:pPr>
      <w:r>
        <w:rPr>
          <w:color w:val="000000"/>
        </w:rPr>
        <w:t>Član</w:t>
      </w:r>
      <w:r w:rsidR="00A041BF">
        <w:rPr>
          <w:color w:val="000000"/>
        </w:rPr>
        <w:t xml:space="preserve"> 2.</w:t>
      </w:r>
    </w:p>
    <w:p w:rsidR="009062EA" w:rsidRDefault="00F46EB1">
      <w:pPr>
        <w:spacing w:after="150"/>
      </w:pP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određuje</w:t>
      </w:r>
      <w:r w:rsidR="00A041BF">
        <w:rPr>
          <w:color w:val="000000"/>
        </w:rPr>
        <w:t xml:space="preserve"> </w:t>
      </w:r>
      <w:r>
        <w:rPr>
          <w:color w:val="000000"/>
        </w:rPr>
        <w:t>elektronski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okviru</w:t>
      </w:r>
      <w:r w:rsidR="00A041BF">
        <w:rPr>
          <w:color w:val="000000"/>
        </w:rPr>
        <w:t xml:space="preserve"> </w:t>
      </w:r>
      <w:r>
        <w:rPr>
          <w:color w:val="000000"/>
        </w:rPr>
        <w:t>informacionog</w:t>
      </w:r>
      <w:r w:rsidR="00A041BF">
        <w:rPr>
          <w:color w:val="000000"/>
        </w:rPr>
        <w:t xml:space="preserve"> </w:t>
      </w:r>
      <w:r>
        <w:rPr>
          <w:color w:val="000000"/>
        </w:rPr>
        <w:t>sistema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Ministarstva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osnovu</w:t>
      </w:r>
      <w:r w:rsidR="00A041BF">
        <w:rPr>
          <w:color w:val="000000"/>
        </w:rPr>
        <w:t xml:space="preserve"> </w:t>
      </w:r>
      <w:r>
        <w:rPr>
          <w:color w:val="000000"/>
        </w:rPr>
        <w:t>podataka</w:t>
      </w:r>
      <w:r w:rsidR="00A041BF">
        <w:rPr>
          <w:color w:val="000000"/>
        </w:rPr>
        <w:t xml:space="preserve"> </w:t>
      </w:r>
      <w:r>
        <w:rPr>
          <w:color w:val="000000"/>
        </w:rPr>
        <w:t>iz</w:t>
      </w:r>
      <w:r w:rsidR="00A041BF">
        <w:rPr>
          <w:color w:val="000000"/>
        </w:rPr>
        <w:t xml:space="preserve"> </w:t>
      </w:r>
      <w:r>
        <w:rPr>
          <w:color w:val="000000"/>
        </w:rPr>
        <w:t>izvoda</w:t>
      </w:r>
      <w:r w:rsidR="00A041BF">
        <w:rPr>
          <w:color w:val="000000"/>
        </w:rPr>
        <w:t xml:space="preserve"> </w:t>
      </w:r>
      <w:r>
        <w:rPr>
          <w:color w:val="000000"/>
        </w:rPr>
        <w:t>iz</w:t>
      </w:r>
      <w:r w:rsidR="00A041BF">
        <w:rPr>
          <w:color w:val="000000"/>
        </w:rPr>
        <w:t xml:space="preserve"> </w:t>
      </w:r>
      <w:r>
        <w:rPr>
          <w:color w:val="000000"/>
        </w:rPr>
        <w:t>matične</w:t>
      </w:r>
      <w:r w:rsidR="00A041BF">
        <w:rPr>
          <w:color w:val="000000"/>
        </w:rPr>
        <w:t xml:space="preserve"> </w:t>
      </w:r>
      <w:r>
        <w:rPr>
          <w:color w:val="000000"/>
        </w:rPr>
        <w:t>knjige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građaninu</w:t>
      </w:r>
      <w:r w:rsidR="00A041BF">
        <w:rPr>
          <w:color w:val="000000"/>
        </w:rPr>
        <w:t xml:space="preserve"> </w:t>
      </w:r>
      <w:r>
        <w:rPr>
          <w:color w:val="000000"/>
        </w:rPr>
        <w:t>kome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određuje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Zahtev</w:t>
      </w:r>
      <w:r w:rsidR="00A041BF">
        <w:rPr>
          <w:color w:val="000000"/>
        </w:rPr>
        <w:t xml:space="preserve"> </w:t>
      </w:r>
      <w:r>
        <w:rPr>
          <w:color w:val="000000"/>
        </w:rPr>
        <w:t>za</w:t>
      </w:r>
      <w:r w:rsidR="00A041BF">
        <w:rPr>
          <w:color w:val="000000"/>
        </w:rPr>
        <w:t xml:space="preserve"> </w:t>
      </w:r>
      <w:r>
        <w:rPr>
          <w:color w:val="000000"/>
        </w:rPr>
        <w:t>određivanje</w:t>
      </w:r>
      <w:r w:rsidR="00A041BF">
        <w:rPr>
          <w:color w:val="000000"/>
        </w:rPr>
        <w:t xml:space="preserve"> </w:t>
      </w:r>
      <w:r>
        <w:rPr>
          <w:color w:val="000000"/>
        </w:rPr>
        <w:t>matičnog</w:t>
      </w:r>
      <w:r w:rsidR="00A041BF">
        <w:rPr>
          <w:color w:val="000000"/>
        </w:rPr>
        <w:t xml:space="preserve"> </w:t>
      </w:r>
      <w:r>
        <w:rPr>
          <w:color w:val="000000"/>
        </w:rPr>
        <w:t>broja</w:t>
      </w:r>
      <w:r w:rsidR="00A041BF">
        <w:rPr>
          <w:color w:val="000000"/>
        </w:rPr>
        <w:t xml:space="preserve"> </w:t>
      </w:r>
      <w:r>
        <w:rPr>
          <w:color w:val="000000"/>
        </w:rPr>
        <w:t>nadležni</w:t>
      </w:r>
      <w:r w:rsidR="00A041BF">
        <w:rPr>
          <w:color w:val="000000"/>
        </w:rPr>
        <w:t xml:space="preserve"> </w:t>
      </w:r>
      <w:r>
        <w:rPr>
          <w:color w:val="000000"/>
        </w:rPr>
        <w:t>organ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dostavlјa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Ministarstvu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Obrascu</w:t>
      </w:r>
      <w:r w:rsidR="00A041BF">
        <w:rPr>
          <w:color w:val="000000"/>
        </w:rPr>
        <w:t xml:space="preserve"> 1,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odštampan</w:t>
      </w:r>
      <w:r w:rsidR="00A041BF">
        <w:rPr>
          <w:color w:val="000000"/>
        </w:rPr>
        <w:t xml:space="preserve"> </w:t>
      </w:r>
      <w:r>
        <w:rPr>
          <w:color w:val="000000"/>
        </w:rPr>
        <w:t>uz</w:t>
      </w:r>
      <w:r w:rsidR="00A041BF">
        <w:rPr>
          <w:color w:val="000000"/>
        </w:rPr>
        <w:t xml:space="preserve"> </w:t>
      </w:r>
      <w:r>
        <w:rPr>
          <w:color w:val="000000"/>
        </w:rPr>
        <w:t>ovaj</w:t>
      </w:r>
      <w:r w:rsidR="00A041BF">
        <w:rPr>
          <w:color w:val="000000"/>
        </w:rPr>
        <w:t xml:space="preserve"> </w:t>
      </w:r>
      <w:r>
        <w:rPr>
          <w:color w:val="000000"/>
        </w:rPr>
        <w:t>pravilnik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čini</w:t>
      </w:r>
      <w:r w:rsidR="00A041BF">
        <w:rPr>
          <w:color w:val="000000"/>
        </w:rPr>
        <w:t xml:space="preserve"> </w:t>
      </w:r>
      <w:r>
        <w:rPr>
          <w:color w:val="000000"/>
        </w:rPr>
        <w:t>njegov</w:t>
      </w:r>
      <w:r w:rsidR="00A041BF">
        <w:rPr>
          <w:color w:val="000000"/>
        </w:rPr>
        <w:t xml:space="preserve"> </w:t>
      </w:r>
      <w:r>
        <w:rPr>
          <w:color w:val="000000"/>
        </w:rPr>
        <w:t>sastavni</w:t>
      </w:r>
      <w:r w:rsidR="00A041BF">
        <w:rPr>
          <w:color w:val="000000"/>
        </w:rPr>
        <w:t xml:space="preserve"> </w:t>
      </w:r>
      <w:r>
        <w:rPr>
          <w:color w:val="000000"/>
        </w:rPr>
        <w:t>deo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Nakon</w:t>
      </w:r>
      <w:r w:rsidR="00A041BF">
        <w:rPr>
          <w:color w:val="000000"/>
        </w:rPr>
        <w:t xml:space="preserve"> </w:t>
      </w:r>
      <w:r>
        <w:rPr>
          <w:color w:val="000000"/>
        </w:rPr>
        <w:t>određivanja</w:t>
      </w:r>
      <w:r w:rsidR="00A041BF">
        <w:rPr>
          <w:color w:val="000000"/>
        </w:rPr>
        <w:t xml:space="preserve"> </w:t>
      </w:r>
      <w:r>
        <w:rPr>
          <w:color w:val="000000"/>
        </w:rPr>
        <w:t>matičnog</w:t>
      </w:r>
      <w:r w:rsidR="00A041BF">
        <w:rPr>
          <w:color w:val="000000"/>
        </w:rPr>
        <w:t xml:space="preserve"> </w:t>
      </w:r>
      <w:r>
        <w:rPr>
          <w:color w:val="000000"/>
        </w:rPr>
        <w:t>broja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Ministarstvo</w:t>
      </w:r>
      <w:r w:rsidR="00A041BF">
        <w:rPr>
          <w:color w:val="000000"/>
        </w:rPr>
        <w:t xml:space="preserve"> </w:t>
      </w:r>
      <w:r>
        <w:rPr>
          <w:color w:val="000000"/>
        </w:rPr>
        <w:t>dostavlјa</w:t>
      </w:r>
      <w:r w:rsidR="00A041BF">
        <w:rPr>
          <w:color w:val="000000"/>
        </w:rPr>
        <w:t xml:space="preserve"> </w:t>
      </w:r>
      <w:r>
        <w:rPr>
          <w:color w:val="000000"/>
        </w:rPr>
        <w:t>podatak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određenom</w:t>
      </w:r>
      <w:r w:rsidR="00A041BF">
        <w:rPr>
          <w:color w:val="000000"/>
        </w:rPr>
        <w:t xml:space="preserve"> </w:t>
      </w:r>
      <w:r>
        <w:rPr>
          <w:color w:val="000000"/>
        </w:rPr>
        <w:t>matičnom</w:t>
      </w:r>
      <w:r w:rsidR="00A041BF">
        <w:rPr>
          <w:color w:val="000000"/>
        </w:rPr>
        <w:t xml:space="preserve"> </w:t>
      </w:r>
      <w:r>
        <w:rPr>
          <w:color w:val="000000"/>
        </w:rPr>
        <w:t>broju</w:t>
      </w:r>
      <w:r w:rsidR="00A041BF">
        <w:rPr>
          <w:color w:val="000000"/>
        </w:rPr>
        <w:t xml:space="preserve"> </w:t>
      </w:r>
      <w:r>
        <w:rPr>
          <w:color w:val="000000"/>
        </w:rPr>
        <w:t>nadležnom</w:t>
      </w:r>
      <w:r w:rsidR="00A041BF">
        <w:rPr>
          <w:color w:val="000000"/>
        </w:rPr>
        <w:t xml:space="preserve"> </w:t>
      </w:r>
      <w:r>
        <w:rPr>
          <w:color w:val="000000"/>
        </w:rPr>
        <w:t>organu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,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Obrascu</w:t>
      </w:r>
      <w:r w:rsidR="00A041BF">
        <w:rPr>
          <w:color w:val="000000"/>
        </w:rPr>
        <w:t xml:space="preserve"> 2,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odštampan</w:t>
      </w:r>
      <w:r w:rsidR="00A041BF">
        <w:rPr>
          <w:color w:val="000000"/>
        </w:rPr>
        <w:t xml:space="preserve"> </w:t>
      </w:r>
      <w:r>
        <w:rPr>
          <w:color w:val="000000"/>
        </w:rPr>
        <w:t>uz</w:t>
      </w:r>
      <w:r w:rsidR="00A041BF">
        <w:rPr>
          <w:color w:val="000000"/>
        </w:rPr>
        <w:t xml:space="preserve"> </w:t>
      </w:r>
      <w:r>
        <w:rPr>
          <w:color w:val="000000"/>
        </w:rPr>
        <w:t>ovaj</w:t>
      </w:r>
      <w:r w:rsidR="00A041BF">
        <w:rPr>
          <w:color w:val="000000"/>
        </w:rPr>
        <w:t xml:space="preserve"> </w:t>
      </w:r>
      <w:r>
        <w:rPr>
          <w:color w:val="000000"/>
        </w:rPr>
        <w:t>pravilnik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čini</w:t>
      </w:r>
      <w:r w:rsidR="00A041BF">
        <w:rPr>
          <w:color w:val="000000"/>
        </w:rPr>
        <w:t xml:space="preserve"> </w:t>
      </w:r>
      <w:r>
        <w:rPr>
          <w:color w:val="000000"/>
        </w:rPr>
        <w:t>njegov</w:t>
      </w:r>
      <w:r w:rsidR="00A041BF">
        <w:rPr>
          <w:color w:val="000000"/>
        </w:rPr>
        <w:t xml:space="preserve"> </w:t>
      </w:r>
      <w:r>
        <w:rPr>
          <w:color w:val="000000"/>
        </w:rPr>
        <w:t>sastavni</w:t>
      </w:r>
      <w:r w:rsidR="00A041BF">
        <w:rPr>
          <w:color w:val="000000"/>
        </w:rPr>
        <w:t xml:space="preserve"> </w:t>
      </w:r>
      <w:r>
        <w:rPr>
          <w:color w:val="000000"/>
        </w:rPr>
        <w:t>deo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Ako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građanin</w:t>
      </w:r>
      <w:r w:rsidR="00A041BF">
        <w:rPr>
          <w:color w:val="000000"/>
        </w:rPr>
        <w:t xml:space="preserve"> </w:t>
      </w:r>
      <w:r>
        <w:rPr>
          <w:color w:val="000000"/>
        </w:rPr>
        <w:t>već</w:t>
      </w:r>
      <w:r w:rsidR="00A041BF">
        <w:rPr>
          <w:color w:val="000000"/>
        </w:rPr>
        <w:t xml:space="preserve"> </w:t>
      </w:r>
      <w:r>
        <w:rPr>
          <w:color w:val="000000"/>
        </w:rPr>
        <w:t>upisan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, </w:t>
      </w:r>
      <w:r>
        <w:rPr>
          <w:color w:val="000000"/>
        </w:rPr>
        <w:t>a</w:t>
      </w:r>
      <w:r w:rsidR="00A041BF">
        <w:rPr>
          <w:color w:val="000000"/>
        </w:rPr>
        <w:t xml:space="preserve"> </w:t>
      </w:r>
      <w:r>
        <w:rPr>
          <w:color w:val="000000"/>
        </w:rPr>
        <w:t>nema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, </w:t>
      </w:r>
      <w:r>
        <w:rPr>
          <w:color w:val="000000"/>
        </w:rPr>
        <w:t>Ministarstvo</w:t>
      </w:r>
      <w:r w:rsidR="00A041BF">
        <w:rPr>
          <w:color w:val="000000"/>
        </w:rPr>
        <w:t xml:space="preserve"> </w:t>
      </w:r>
      <w:r>
        <w:rPr>
          <w:color w:val="000000"/>
        </w:rPr>
        <w:t>određuje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,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skladu</w:t>
      </w:r>
      <w:r w:rsidR="00A041BF">
        <w:rPr>
          <w:color w:val="000000"/>
        </w:rPr>
        <w:t xml:space="preserve"> </w:t>
      </w:r>
      <w:r>
        <w:rPr>
          <w:color w:val="000000"/>
        </w:rPr>
        <w:t>sa</w:t>
      </w:r>
      <w:r w:rsidR="00A041BF">
        <w:rPr>
          <w:color w:val="000000"/>
        </w:rPr>
        <w:t xml:space="preserve"> </w:t>
      </w:r>
      <w:r>
        <w:rPr>
          <w:color w:val="000000"/>
        </w:rPr>
        <w:t>st</w:t>
      </w:r>
      <w:r w:rsidR="00A041BF">
        <w:rPr>
          <w:color w:val="000000"/>
        </w:rPr>
        <w:t xml:space="preserve">. 1–3. </w:t>
      </w:r>
      <w:r>
        <w:rPr>
          <w:color w:val="000000"/>
        </w:rPr>
        <w:t>ovog</w:t>
      </w:r>
      <w:r w:rsidR="00A041BF">
        <w:rPr>
          <w:color w:val="000000"/>
        </w:rPr>
        <w:t xml:space="preserve"> </w:t>
      </w:r>
      <w:r>
        <w:rPr>
          <w:color w:val="000000"/>
        </w:rPr>
        <w:t>člana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Nadležni</w:t>
      </w:r>
      <w:r w:rsidR="00A041BF">
        <w:rPr>
          <w:color w:val="000000"/>
        </w:rPr>
        <w:t xml:space="preserve"> </w:t>
      </w:r>
      <w:r>
        <w:rPr>
          <w:color w:val="000000"/>
        </w:rPr>
        <w:t>organ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podatak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upisanom</w:t>
      </w:r>
      <w:r w:rsidR="00A041BF">
        <w:rPr>
          <w:color w:val="000000"/>
        </w:rPr>
        <w:t xml:space="preserve"> </w:t>
      </w:r>
      <w:r>
        <w:rPr>
          <w:color w:val="000000"/>
        </w:rPr>
        <w:t>matičnom</w:t>
      </w:r>
      <w:r w:rsidR="00A041BF">
        <w:rPr>
          <w:color w:val="000000"/>
        </w:rPr>
        <w:t xml:space="preserve"> </w:t>
      </w:r>
      <w:r>
        <w:rPr>
          <w:color w:val="000000"/>
        </w:rPr>
        <w:t>broju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dostavlјa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Ministarstvu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 xml:space="preserve"> </w:t>
      </w:r>
      <w:r>
        <w:rPr>
          <w:color w:val="000000"/>
        </w:rPr>
        <w:t>sa</w:t>
      </w:r>
      <w:r w:rsidR="00A041BF">
        <w:rPr>
          <w:color w:val="000000"/>
        </w:rPr>
        <w:t xml:space="preserve"> </w:t>
      </w:r>
      <w:r>
        <w:rPr>
          <w:color w:val="000000"/>
        </w:rPr>
        <w:t>podacima</w:t>
      </w:r>
      <w:r w:rsidR="00A041BF">
        <w:rPr>
          <w:color w:val="000000"/>
        </w:rPr>
        <w:t xml:space="preserve"> </w:t>
      </w:r>
      <w:r>
        <w:rPr>
          <w:color w:val="000000"/>
        </w:rPr>
        <w:t>koje</w:t>
      </w:r>
      <w:r w:rsidR="00A041BF">
        <w:rPr>
          <w:color w:val="000000"/>
        </w:rPr>
        <w:t xml:space="preserve"> </w:t>
      </w:r>
      <w:r>
        <w:rPr>
          <w:color w:val="000000"/>
        </w:rPr>
        <w:t>sadrži</w:t>
      </w:r>
      <w:r w:rsidR="00A041BF">
        <w:rPr>
          <w:color w:val="000000"/>
        </w:rPr>
        <w:t xml:space="preserve"> </w:t>
      </w:r>
      <w:r>
        <w:rPr>
          <w:color w:val="000000"/>
        </w:rPr>
        <w:t>izvod</w:t>
      </w:r>
      <w:r w:rsidR="00A041BF">
        <w:rPr>
          <w:color w:val="000000"/>
        </w:rPr>
        <w:t xml:space="preserve"> </w:t>
      </w:r>
      <w:r>
        <w:rPr>
          <w:color w:val="000000"/>
        </w:rPr>
        <w:t>iz</w:t>
      </w:r>
      <w:r w:rsidR="00A041BF">
        <w:rPr>
          <w:color w:val="000000"/>
        </w:rPr>
        <w:t xml:space="preserve"> </w:t>
      </w:r>
      <w:r>
        <w:rPr>
          <w:color w:val="000000"/>
        </w:rPr>
        <w:t>matične</w:t>
      </w:r>
      <w:r w:rsidR="00A041BF">
        <w:rPr>
          <w:color w:val="000000"/>
        </w:rPr>
        <w:t xml:space="preserve"> </w:t>
      </w:r>
      <w:r>
        <w:rPr>
          <w:color w:val="000000"/>
        </w:rPr>
        <w:t>knjige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Nadležni</w:t>
      </w:r>
      <w:r w:rsidR="00A041BF">
        <w:rPr>
          <w:color w:val="000000"/>
        </w:rPr>
        <w:t xml:space="preserve"> </w:t>
      </w:r>
      <w:r>
        <w:rPr>
          <w:color w:val="000000"/>
        </w:rPr>
        <w:t>organ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umrlih</w:t>
      </w:r>
      <w:r w:rsidR="00A041BF">
        <w:rPr>
          <w:color w:val="000000"/>
        </w:rPr>
        <w:t xml:space="preserve"> </w:t>
      </w:r>
      <w:r>
        <w:rPr>
          <w:color w:val="000000"/>
        </w:rPr>
        <w:t>podatak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činjenici</w:t>
      </w:r>
      <w:r w:rsidR="00A041BF">
        <w:rPr>
          <w:color w:val="000000"/>
        </w:rPr>
        <w:t xml:space="preserve"> </w:t>
      </w:r>
      <w:r>
        <w:rPr>
          <w:color w:val="000000"/>
        </w:rPr>
        <w:t>smrti</w:t>
      </w:r>
      <w:r w:rsidR="00A041BF">
        <w:rPr>
          <w:color w:val="000000"/>
        </w:rPr>
        <w:t xml:space="preserve"> </w:t>
      </w:r>
      <w:r>
        <w:rPr>
          <w:color w:val="000000"/>
        </w:rPr>
        <w:t>dostavlјa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Ministarstvu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Obrascu</w:t>
      </w:r>
      <w:r w:rsidR="00A041BF">
        <w:rPr>
          <w:color w:val="000000"/>
        </w:rPr>
        <w:t xml:space="preserve"> 3,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odštampan</w:t>
      </w:r>
      <w:r w:rsidR="00A041BF">
        <w:rPr>
          <w:color w:val="000000"/>
        </w:rPr>
        <w:t xml:space="preserve"> </w:t>
      </w:r>
      <w:r>
        <w:rPr>
          <w:color w:val="000000"/>
        </w:rPr>
        <w:t>uz</w:t>
      </w:r>
      <w:r w:rsidR="00A041BF">
        <w:rPr>
          <w:color w:val="000000"/>
        </w:rPr>
        <w:t xml:space="preserve"> </w:t>
      </w:r>
      <w:r>
        <w:rPr>
          <w:color w:val="000000"/>
        </w:rPr>
        <w:t>ovaj</w:t>
      </w:r>
      <w:r w:rsidR="00A041BF">
        <w:rPr>
          <w:color w:val="000000"/>
        </w:rPr>
        <w:t xml:space="preserve"> </w:t>
      </w:r>
      <w:r>
        <w:rPr>
          <w:color w:val="000000"/>
        </w:rPr>
        <w:t>pravilnik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čini</w:t>
      </w:r>
      <w:r w:rsidR="00A041BF">
        <w:rPr>
          <w:color w:val="000000"/>
        </w:rPr>
        <w:t xml:space="preserve"> </w:t>
      </w:r>
      <w:r>
        <w:rPr>
          <w:color w:val="000000"/>
        </w:rPr>
        <w:t>njegov</w:t>
      </w:r>
      <w:r w:rsidR="00A041BF">
        <w:rPr>
          <w:color w:val="000000"/>
        </w:rPr>
        <w:t xml:space="preserve"> </w:t>
      </w:r>
      <w:r>
        <w:rPr>
          <w:color w:val="000000"/>
        </w:rPr>
        <w:t>sastavni</w:t>
      </w:r>
      <w:r w:rsidR="00A041BF">
        <w:rPr>
          <w:color w:val="000000"/>
        </w:rPr>
        <w:t xml:space="preserve"> </w:t>
      </w:r>
      <w:r>
        <w:rPr>
          <w:color w:val="000000"/>
        </w:rPr>
        <w:t>deo</w:t>
      </w:r>
      <w:r w:rsidR="00A041BF">
        <w:rPr>
          <w:color w:val="000000"/>
        </w:rPr>
        <w:t>.</w:t>
      </w:r>
    </w:p>
    <w:p w:rsidR="009062EA" w:rsidRDefault="00F46EB1">
      <w:pPr>
        <w:spacing w:after="120"/>
        <w:jc w:val="center"/>
      </w:pPr>
      <w:r>
        <w:rPr>
          <w:color w:val="000000"/>
        </w:rPr>
        <w:t>Član</w:t>
      </w:r>
      <w:r w:rsidR="00A041BF">
        <w:rPr>
          <w:color w:val="000000"/>
        </w:rPr>
        <w:t xml:space="preserve"> 3.</w:t>
      </w:r>
    </w:p>
    <w:p w:rsidR="009062EA" w:rsidRDefault="00F46EB1">
      <w:pPr>
        <w:spacing w:after="150"/>
      </w:pPr>
      <w:r>
        <w:rPr>
          <w:color w:val="000000"/>
        </w:rPr>
        <w:lastRenderedPageBreak/>
        <w:t>Pasivizirani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evidenciji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matičnim</w:t>
      </w:r>
      <w:r w:rsidR="00A041BF">
        <w:rPr>
          <w:color w:val="000000"/>
        </w:rPr>
        <w:t xml:space="preserve"> </w:t>
      </w:r>
      <w:r>
        <w:rPr>
          <w:color w:val="000000"/>
        </w:rPr>
        <w:t>brojevima</w:t>
      </w:r>
      <w:r w:rsidR="00A041BF">
        <w:rPr>
          <w:color w:val="000000"/>
        </w:rPr>
        <w:t xml:space="preserve"> </w:t>
      </w:r>
      <w:r>
        <w:rPr>
          <w:color w:val="000000"/>
        </w:rPr>
        <w:t>posebno</w:t>
      </w:r>
      <w:r w:rsidR="00A041BF">
        <w:rPr>
          <w:color w:val="000000"/>
        </w:rPr>
        <w:t xml:space="preserve"> </w:t>
      </w:r>
      <w:r>
        <w:rPr>
          <w:color w:val="000000"/>
        </w:rPr>
        <w:t>označava</w:t>
      </w:r>
      <w:r w:rsidR="00A041BF">
        <w:rPr>
          <w:color w:val="000000"/>
        </w:rPr>
        <w:t>: „</w:t>
      </w:r>
      <w:r>
        <w:rPr>
          <w:color w:val="000000"/>
        </w:rPr>
        <w:t>pasivizirani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ˮ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ne</w:t>
      </w:r>
      <w:r w:rsidR="00A041BF">
        <w:rPr>
          <w:color w:val="000000"/>
        </w:rPr>
        <w:t xml:space="preserve"> </w:t>
      </w:r>
      <w:r>
        <w:rPr>
          <w:color w:val="000000"/>
        </w:rPr>
        <w:t>može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koristiti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pravnom</w:t>
      </w:r>
      <w:r w:rsidR="00A041BF">
        <w:rPr>
          <w:color w:val="000000"/>
        </w:rPr>
        <w:t xml:space="preserve"> </w:t>
      </w:r>
      <w:r>
        <w:rPr>
          <w:color w:val="000000"/>
        </w:rPr>
        <w:t>prometu</w:t>
      </w:r>
      <w:r w:rsidR="00A041BF">
        <w:rPr>
          <w:color w:val="000000"/>
        </w:rPr>
        <w:t>.</w:t>
      </w:r>
    </w:p>
    <w:p w:rsidR="009062EA" w:rsidRDefault="00F46EB1">
      <w:pPr>
        <w:spacing w:after="120"/>
        <w:jc w:val="center"/>
      </w:pPr>
      <w:r>
        <w:rPr>
          <w:color w:val="000000"/>
        </w:rPr>
        <w:t>Član</w:t>
      </w:r>
      <w:r w:rsidR="00A041BF">
        <w:rPr>
          <w:color w:val="000000"/>
        </w:rPr>
        <w:t xml:space="preserve"> 4.</w:t>
      </w:r>
    </w:p>
    <w:p w:rsidR="009062EA" w:rsidRDefault="00F46EB1">
      <w:pPr>
        <w:spacing w:after="150"/>
      </w:pPr>
      <w:r>
        <w:rPr>
          <w:color w:val="000000"/>
        </w:rPr>
        <w:t>Ako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podaci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građaninu</w:t>
      </w:r>
      <w:r w:rsidR="00A041BF">
        <w:rPr>
          <w:color w:val="000000"/>
        </w:rPr>
        <w:t xml:space="preserve"> </w:t>
      </w:r>
      <w:r>
        <w:rPr>
          <w:color w:val="000000"/>
        </w:rPr>
        <w:t>iz</w:t>
      </w:r>
      <w:r w:rsidR="00A041BF">
        <w:rPr>
          <w:color w:val="000000"/>
        </w:rPr>
        <w:t xml:space="preserve"> I, II, III </w:t>
      </w:r>
      <w:r>
        <w:rPr>
          <w:color w:val="000000"/>
        </w:rPr>
        <w:t>i</w:t>
      </w:r>
      <w:r w:rsidR="00A041BF">
        <w:rPr>
          <w:color w:val="000000"/>
        </w:rPr>
        <w:t xml:space="preserve"> V </w:t>
      </w:r>
      <w:r>
        <w:rPr>
          <w:color w:val="000000"/>
        </w:rPr>
        <w:t>grupe</w:t>
      </w:r>
      <w:r w:rsidR="00A041BF">
        <w:rPr>
          <w:color w:val="000000"/>
        </w:rPr>
        <w:t xml:space="preserve"> </w:t>
      </w:r>
      <w:r>
        <w:rPr>
          <w:color w:val="000000"/>
        </w:rPr>
        <w:t>matičnog</w:t>
      </w:r>
      <w:r w:rsidR="00A041BF">
        <w:rPr>
          <w:color w:val="000000"/>
        </w:rPr>
        <w:t xml:space="preserve"> </w:t>
      </w:r>
      <w:r>
        <w:rPr>
          <w:color w:val="000000"/>
        </w:rPr>
        <w:t>broja</w:t>
      </w:r>
      <w:r w:rsidR="00A041BF">
        <w:rPr>
          <w:color w:val="000000"/>
        </w:rPr>
        <w:t xml:space="preserve"> </w:t>
      </w:r>
      <w:r>
        <w:rPr>
          <w:color w:val="000000"/>
        </w:rPr>
        <w:t>promene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postupku</w:t>
      </w:r>
      <w:r w:rsidR="00A041BF">
        <w:rPr>
          <w:color w:val="000000"/>
        </w:rPr>
        <w:t xml:space="preserve"> </w:t>
      </w:r>
      <w:r>
        <w:rPr>
          <w:color w:val="000000"/>
        </w:rPr>
        <w:t>utvrđenom</w:t>
      </w:r>
      <w:r w:rsidR="00A041BF">
        <w:rPr>
          <w:color w:val="000000"/>
        </w:rPr>
        <w:t xml:space="preserve"> </w:t>
      </w:r>
      <w:r>
        <w:rPr>
          <w:color w:val="000000"/>
        </w:rPr>
        <w:t>zakonom</w:t>
      </w:r>
      <w:r w:rsidR="00A041BF">
        <w:rPr>
          <w:color w:val="000000"/>
        </w:rPr>
        <w:t xml:space="preserve">, </w:t>
      </w:r>
      <w:r>
        <w:rPr>
          <w:color w:val="000000"/>
        </w:rPr>
        <w:t>pasivizira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ranije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određuje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novi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Usvojenom</w:t>
      </w:r>
      <w:r w:rsidR="00A041BF">
        <w:rPr>
          <w:color w:val="000000"/>
        </w:rPr>
        <w:t xml:space="preserve"> </w:t>
      </w:r>
      <w:r>
        <w:rPr>
          <w:color w:val="000000"/>
        </w:rPr>
        <w:t>detetu</w:t>
      </w:r>
      <w:r w:rsidR="00A041BF">
        <w:rPr>
          <w:color w:val="000000"/>
        </w:rPr>
        <w:t xml:space="preserve">,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zahtev</w:t>
      </w:r>
      <w:r w:rsidR="00A041BF">
        <w:rPr>
          <w:color w:val="000000"/>
        </w:rPr>
        <w:t xml:space="preserve"> </w:t>
      </w:r>
      <w:r>
        <w:rPr>
          <w:color w:val="000000"/>
        </w:rPr>
        <w:t>roditelјa</w:t>
      </w:r>
      <w:r w:rsidR="00A041BF">
        <w:rPr>
          <w:color w:val="000000"/>
        </w:rPr>
        <w:t xml:space="preserve">, </w:t>
      </w:r>
      <w:r>
        <w:rPr>
          <w:color w:val="000000"/>
        </w:rPr>
        <w:t>pasivizira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ranije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određuje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novi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slučajevima</w:t>
      </w:r>
      <w:r w:rsidR="00A041BF">
        <w:rPr>
          <w:color w:val="000000"/>
        </w:rPr>
        <w:t xml:space="preserve"> </w:t>
      </w:r>
      <w:r>
        <w:rPr>
          <w:color w:val="000000"/>
        </w:rPr>
        <w:t>iz</w:t>
      </w:r>
      <w:r w:rsidR="00A041BF">
        <w:rPr>
          <w:color w:val="000000"/>
        </w:rPr>
        <w:t xml:space="preserve"> </w:t>
      </w:r>
      <w:r>
        <w:rPr>
          <w:color w:val="000000"/>
        </w:rPr>
        <w:t>stava</w:t>
      </w:r>
      <w:r w:rsidR="00A041BF">
        <w:rPr>
          <w:color w:val="000000"/>
        </w:rPr>
        <w:t xml:space="preserve"> 1. </w:t>
      </w:r>
      <w:r>
        <w:rPr>
          <w:color w:val="000000"/>
        </w:rPr>
        <w:t>ovog</w:t>
      </w:r>
      <w:r w:rsidR="00A041BF">
        <w:rPr>
          <w:color w:val="000000"/>
        </w:rPr>
        <w:t xml:space="preserve"> </w:t>
      </w:r>
      <w:r>
        <w:rPr>
          <w:color w:val="000000"/>
        </w:rPr>
        <w:t>člana</w:t>
      </w:r>
      <w:r w:rsidR="00A041BF">
        <w:rPr>
          <w:color w:val="000000"/>
        </w:rPr>
        <w:t xml:space="preserve"> </w:t>
      </w:r>
      <w:r>
        <w:rPr>
          <w:color w:val="000000"/>
        </w:rPr>
        <w:t>nadležni</w:t>
      </w:r>
      <w:r w:rsidR="00A041BF">
        <w:rPr>
          <w:color w:val="000000"/>
        </w:rPr>
        <w:t xml:space="preserve"> </w:t>
      </w:r>
      <w:r>
        <w:rPr>
          <w:color w:val="000000"/>
        </w:rPr>
        <w:t>organ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dostavlјa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Ministarstvu</w:t>
      </w:r>
      <w:r w:rsidR="00A041BF">
        <w:rPr>
          <w:color w:val="000000"/>
        </w:rPr>
        <w:t xml:space="preserve"> </w:t>
      </w:r>
      <w:r>
        <w:rPr>
          <w:color w:val="000000"/>
        </w:rPr>
        <w:t>podatke</w:t>
      </w:r>
      <w:r w:rsidR="00A041BF">
        <w:rPr>
          <w:color w:val="000000"/>
        </w:rPr>
        <w:t xml:space="preserve"> </w:t>
      </w:r>
      <w:r>
        <w:rPr>
          <w:color w:val="000000"/>
        </w:rPr>
        <w:t>sadržane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izvodu</w:t>
      </w:r>
      <w:r w:rsidR="00A041BF">
        <w:rPr>
          <w:color w:val="000000"/>
        </w:rPr>
        <w:t xml:space="preserve"> </w:t>
      </w:r>
      <w:r>
        <w:rPr>
          <w:color w:val="000000"/>
        </w:rPr>
        <w:t>iz</w:t>
      </w:r>
      <w:r w:rsidR="00A041BF">
        <w:rPr>
          <w:color w:val="000000"/>
        </w:rPr>
        <w:t xml:space="preserve"> </w:t>
      </w:r>
      <w:r>
        <w:rPr>
          <w:color w:val="000000"/>
        </w:rPr>
        <w:t>matične</w:t>
      </w:r>
      <w:r w:rsidR="00A041BF">
        <w:rPr>
          <w:color w:val="000000"/>
        </w:rPr>
        <w:t xml:space="preserve"> </w:t>
      </w:r>
      <w:r>
        <w:rPr>
          <w:color w:val="000000"/>
        </w:rPr>
        <w:t>knjige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sa</w:t>
      </w:r>
      <w:r w:rsidR="00A041BF">
        <w:rPr>
          <w:color w:val="000000"/>
        </w:rPr>
        <w:t xml:space="preserve"> </w:t>
      </w:r>
      <w:r>
        <w:rPr>
          <w:color w:val="000000"/>
        </w:rPr>
        <w:t>unetom</w:t>
      </w:r>
      <w:r w:rsidR="00A041BF">
        <w:rPr>
          <w:color w:val="000000"/>
        </w:rPr>
        <w:t xml:space="preserve"> </w:t>
      </w:r>
      <w:r>
        <w:rPr>
          <w:color w:val="000000"/>
        </w:rPr>
        <w:t>promenom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uz</w:t>
      </w:r>
      <w:r w:rsidR="00A041BF">
        <w:rPr>
          <w:color w:val="000000"/>
        </w:rPr>
        <w:t xml:space="preserve"> </w:t>
      </w:r>
      <w:r>
        <w:rPr>
          <w:color w:val="000000"/>
        </w:rPr>
        <w:t>konstataciju</w:t>
      </w:r>
      <w:r w:rsidR="00A041BF">
        <w:rPr>
          <w:color w:val="000000"/>
        </w:rPr>
        <w:t xml:space="preserve">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promena</w:t>
      </w:r>
      <w:r w:rsidR="00A041BF">
        <w:rPr>
          <w:color w:val="000000"/>
        </w:rPr>
        <w:t xml:space="preserve"> </w:t>
      </w:r>
      <w:r>
        <w:rPr>
          <w:color w:val="000000"/>
        </w:rPr>
        <w:t>izvršena</w:t>
      </w:r>
      <w:r w:rsidR="00A041BF">
        <w:rPr>
          <w:color w:val="000000"/>
        </w:rPr>
        <w:t xml:space="preserve">,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Obrascu</w:t>
      </w:r>
      <w:r w:rsidR="00A041BF">
        <w:rPr>
          <w:color w:val="000000"/>
        </w:rPr>
        <w:t xml:space="preserve"> 4,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odštampan</w:t>
      </w:r>
      <w:r w:rsidR="00A041BF">
        <w:rPr>
          <w:color w:val="000000"/>
        </w:rPr>
        <w:t xml:space="preserve"> </w:t>
      </w:r>
      <w:r>
        <w:rPr>
          <w:color w:val="000000"/>
        </w:rPr>
        <w:t>uz</w:t>
      </w:r>
      <w:r w:rsidR="00A041BF">
        <w:rPr>
          <w:color w:val="000000"/>
        </w:rPr>
        <w:t xml:space="preserve"> </w:t>
      </w:r>
      <w:r>
        <w:rPr>
          <w:color w:val="000000"/>
        </w:rPr>
        <w:t>ovaj</w:t>
      </w:r>
      <w:r w:rsidR="00A041BF">
        <w:rPr>
          <w:color w:val="000000"/>
        </w:rPr>
        <w:t xml:space="preserve"> </w:t>
      </w:r>
      <w:r>
        <w:rPr>
          <w:color w:val="000000"/>
        </w:rPr>
        <w:t>pravilnik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čini</w:t>
      </w:r>
      <w:r w:rsidR="00A041BF">
        <w:rPr>
          <w:color w:val="000000"/>
        </w:rPr>
        <w:t xml:space="preserve"> </w:t>
      </w:r>
      <w:r>
        <w:rPr>
          <w:color w:val="000000"/>
        </w:rPr>
        <w:t>njegov</w:t>
      </w:r>
      <w:r w:rsidR="00A041BF">
        <w:rPr>
          <w:color w:val="000000"/>
        </w:rPr>
        <w:t xml:space="preserve"> </w:t>
      </w:r>
      <w:r>
        <w:rPr>
          <w:color w:val="000000"/>
        </w:rPr>
        <w:t>sastavni</w:t>
      </w:r>
      <w:r w:rsidR="00A041BF">
        <w:rPr>
          <w:color w:val="000000"/>
        </w:rPr>
        <w:t xml:space="preserve"> </w:t>
      </w:r>
      <w:r>
        <w:rPr>
          <w:color w:val="000000"/>
        </w:rPr>
        <w:t>deo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Nadležna</w:t>
      </w:r>
      <w:r w:rsidR="00A041BF">
        <w:rPr>
          <w:color w:val="000000"/>
        </w:rPr>
        <w:t xml:space="preserve"> </w:t>
      </w:r>
      <w:r>
        <w:rPr>
          <w:color w:val="000000"/>
        </w:rPr>
        <w:t>organizaciona</w:t>
      </w:r>
      <w:r w:rsidR="00A041BF">
        <w:rPr>
          <w:color w:val="000000"/>
        </w:rPr>
        <w:t xml:space="preserve"> </w:t>
      </w:r>
      <w:r>
        <w:rPr>
          <w:color w:val="000000"/>
        </w:rPr>
        <w:t>jedinica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Ministarstva</w:t>
      </w:r>
      <w:r w:rsidR="00A041BF">
        <w:rPr>
          <w:color w:val="000000"/>
        </w:rPr>
        <w:t xml:space="preserve"> </w:t>
      </w:r>
      <w:r>
        <w:rPr>
          <w:color w:val="000000"/>
        </w:rPr>
        <w:t>sprovodi</w:t>
      </w:r>
      <w:r w:rsidR="00A041BF">
        <w:rPr>
          <w:color w:val="000000"/>
        </w:rPr>
        <w:t xml:space="preserve"> </w:t>
      </w:r>
      <w:r>
        <w:rPr>
          <w:color w:val="000000"/>
        </w:rPr>
        <w:t>postupak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rešenjem</w:t>
      </w:r>
      <w:r w:rsidR="00A041BF">
        <w:rPr>
          <w:color w:val="000000"/>
        </w:rPr>
        <w:t xml:space="preserve"> </w:t>
      </w:r>
      <w:r>
        <w:rPr>
          <w:color w:val="000000"/>
        </w:rPr>
        <w:t>pasivizira</w:t>
      </w:r>
      <w:r w:rsidR="00A041BF">
        <w:rPr>
          <w:color w:val="000000"/>
        </w:rPr>
        <w:t xml:space="preserve"> </w:t>
      </w:r>
      <w:r>
        <w:rPr>
          <w:color w:val="000000"/>
        </w:rPr>
        <w:t>ranije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određuje</w:t>
      </w:r>
      <w:r w:rsidR="00A041BF">
        <w:rPr>
          <w:color w:val="000000"/>
        </w:rPr>
        <w:t xml:space="preserve"> </w:t>
      </w:r>
      <w:r>
        <w:rPr>
          <w:color w:val="000000"/>
        </w:rPr>
        <w:t>novi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Nakon</w:t>
      </w:r>
      <w:r w:rsidR="00A041BF">
        <w:rPr>
          <w:color w:val="000000"/>
        </w:rPr>
        <w:t xml:space="preserve"> </w:t>
      </w:r>
      <w:r>
        <w:rPr>
          <w:color w:val="000000"/>
        </w:rPr>
        <w:t>konačnosti</w:t>
      </w:r>
      <w:r w:rsidR="00A041BF">
        <w:rPr>
          <w:color w:val="000000"/>
        </w:rPr>
        <w:t xml:space="preserve"> </w:t>
      </w:r>
      <w:r>
        <w:rPr>
          <w:color w:val="000000"/>
        </w:rPr>
        <w:t>rešenja</w:t>
      </w:r>
      <w:r w:rsidR="00A041BF">
        <w:rPr>
          <w:color w:val="000000"/>
        </w:rPr>
        <w:t xml:space="preserve"> </w:t>
      </w:r>
      <w:r>
        <w:rPr>
          <w:color w:val="000000"/>
        </w:rPr>
        <w:t>kojim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pasiviziran</w:t>
      </w:r>
      <w:r w:rsidR="00A041BF">
        <w:rPr>
          <w:color w:val="000000"/>
        </w:rPr>
        <w:t xml:space="preserve"> </w:t>
      </w:r>
      <w:r>
        <w:rPr>
          <w:color w:val="000000"/>
        </w:rPr>
        <w:t>ranije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novi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, </w:t>
      </w:r>
      <w:r>
        <w:rPr>
          <w:color w:val="000000"/>
        </w:rPr>
        <w:t>nadležna</w:t>
      </w:r>
      <w:r w:rsidR="00A041BF">
        <w:rPr>
          <w:color w:val="000000"/>
        </w:rPr>
        <w:t xml:space="preserve"> </w:t>
      </w:r>
      <w:r>
        <w:rPr>
          <w:color w:val="000000"/>
        </w:rPr>
        <w:t>organizaciona</w:t>
      </w:r>
      <w:r w:rsidR="00A041BF">
        <w:rPr>
          <w:color w:val="000000"/>
        </w:rPr>
        <w:t xml:space="preserve"> </w:t>
      </w:r>
      <w:r>
        <w:rPr>
          <w:color w:val="000000"/>
        </w:rPr>
        <w:t>jedinica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Ministarstva</w:t>
      </w:r>
      <w:r w:rsidR="00A041BF">
        <w:rPr>
          <w:color w:val="000000"/>
        </w:rPr>
        <w:t xml:space="preserve"> </w:t>
      </w:r>
      <w:r>
        <w:rPr>
          <w:color w:val="000000"/>
        </w:rPr>
        <w:t>unosi</w:t>
      </w:r>
      <w:r w:rsidR="00A041BF">
        <w:rPr>
          <w:color w:val="000000"/>
        </w:rPr>
        <w:t xml:space="preserve"> </w:t>
      </w:r>
      <w:r>
        <w:rPr>
          <w:color w:val="000000"/>
        </w:rPr>
        <w:t>datum</w:t>
      </w:r>
      <w:r w:rsidR="00A041BF">
        <w:rPr>
          <w:color w:val="000000"/>
        </w:rPr>
        <w:t xml:space="preserve"> </w:t>
      </w:r>
      <w:r>
        <w:rPr>
          <w:color w:val="000000"/>
        </w:rPr>
        <w:t>konačnosti</w:t>
      </w:r>
      <w:r w:rsidR="00A041BF">
        <w:rPr>
          <w:color w:val="000000"/>
        </w:rPr>
        <w:t xml:space="preserve"> </w:t>
      </w:r>
      <w:r>
        <w:rPr>
          <w:color w:val="000000"/>
        </w:rPr>
        <w:t>navedenog</w:t>
      </w:r>
      <w:r w:rsidR="00A041BF">
        <w:rPr>
          <w:color w:val="000000"/>
        </w:rPr>
        <w:t xml:space="preserve"> </w:t>
      </w:r>
      <w:r>
        <w:rPr>
          <w:color w:val="000000"/>
        </w:rPr>
        <w:t>rešenja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elektronsku</w:t>
      </w:r>
      <w:r w:rsidR="00A041BF">
        <w:rPr>
          <w:color w:val="000000"/>
        </w:rPr>
        <w:t xml:space="preserve"> </w:t>
      </w:r>
      <w:r>
        <w:rPr>
          <w:color w:val="000000"/>
        </w:rPr>
        <w:t>evidenciju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tada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podaci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pasiviziranom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novoodređenom</w:t>
      </w:r>
      <w:r w:rsidR="00A041BF">
        <w:rPr>
          <w:color w:val="000000"/>
        </w:rPr>
        <w:t xml:space="preserve"> </w:t>
      </w:r>
      <w:r>
        <w:rPr>
          <w:color w:val="000000"/>
        </w:rPr>
        <w:t>matičnom</w:t>
      </w:r>
      <w:r w:rsidR="00A041BF">
        <w:rPr>
          <w:color w:val="000000"/>
        </w:rPr>
        <w:t xml:space="preserve"> </w:t>
      </w:r>
      <w:r>
        <w:rPr>
          <w:color w:val="000000"/>
        </w:rPr>
        <w:t>broju</w:t>
      </w:r>
      <w:r w:rsidR="00A041BF">
        <w:rPr>
          <w:color w:val="000000"/>
        </w:rPr>
        <w:t xml:space="preserve">, </w:t>
      </w:r>
      <w:r>
        <w:rPr>
          <w:color w:val="000000"/>
        </w:rPr>
        <w:t>broju</w:t>
      </w:r>
      <w:r w:rsidR="00A041BF">
        <w:rPr>
          <w:color w:val="000000"/>
        </w:rPr>
        <w:t xml:space="preserve"> </w:t>
      </w:r>
      <w:r>
        <w:rPr>
          <w:color w:val="000000"/>
        </w:rPr>
        <w:t>rešenja</w:t>
      </w:r>
      <w:r w:rsidR="00A041BF">
        <w:rPr>
          <w:color w:val="000000"/>
        </w:rPr>
        <w:t xml:space="preserve">, </w:t>
      </w:r>
      <w:r>
        <w:rPr>
          <w:color w:val="000000"/>
        </w:rPr>
        <w:t>datumu</w:t>
      </w:r>
      <w:r w:rsidR="00A041BF">
        <w:rPr>
          <w:color w:val="000000"/>
        </w:rPr>
        <w:t xml:space="preserve"> </w:t>
      </w:r>
      <w:r>
        <w:rPr>
          <w:color w:val="000000"/>
        </w:rPr>
        <w:t>rešenja</w:t>
      </w:r>
      <w:r w:rsidR="00A041BF">
        <w:rPr>
          <w:color w:val="000000"/>
        </w:rPr>
        <w:t xml:space="preserve">, </w:t>
      </w:r>
      <w:r>
        <w:rPr>
          <w:color w:val="000000"/>
        </w:rPr>
        <w:t>datumu</w:t>
      </w:r>
      <w:r w:rsidR="00A041BF">
        <w:rPr>
          <w:color w:val="000000"/>
        </w:rPr>
        <w:t xml:space="preserve"> </w:t>
      </w:r>
      <w:r>
        <w:rPr>
          <w:color w:val="000000"/>
        </w:rPr>
        <w:t>konačnosti</w:t>
      </w:r>
      <w:r w:rsidR="00A041BF">
        <w:rPr>
          <w:color w:val="000000"/>
        </w:rPr>
        <w:t xml:space="preserve"> </w:t>
      </w:r>
      <w:r>
        <w:rPr>
          <w:color w:val="000000"/>
        </w:rPr>
        <w:t>rešenja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nazivu</w:t>
      </w:r>
      <w:r w:rsidR="00A041BF">
        <w:rPr>
          <w:color w:val="000000"/>
        </w:rPr>
        <w:t xml:space="preserve"> </w:t>
      </w:r>
      <w:r>
        <w:rPr>
          <w:color w:val="000000"/>
        </w:rPr>
        <w:t>organizacione</w:t>
      </w:r>
      <w:r w:rsidR="00A041BF">
        <w:rPr>
          <w:color w:val="000000"/>
        </w:rPr>
        <w:t xml:space="preserve"> </w:t>
      </w:r>
      <w:r>
        <w:rPr>
          <w:color w:val="000000"/>
        </w:rPr>
        <w:t>jedinice</w:t>
      </w:r>
      <w:r w:rsidR="00A041BF">
        <w:rPr>
          <w:color w:val="000000"/>
        </w:rPr>
        <w:t xml:space="preserve"> </w:t>
      </w:r>
      <w:r>
        <w:rPr>
          <w:color w:val="000000"/>
        </w:rPr>
        <w:t>koja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donela</w:t>
      </w:r>
      <w:r w:rsidR="00A041BF">
        <w:rPr>
          <w:color w:val="000000"/>
        </w:rPr>
        <w:t xml:space="preserve"> </w:t>
      </w:r>
      <w:r>
        <w:rPr>
          <w:color w:val="000000"/>
        </w:rPr>
        <w:t>rešenje</w:t>
      </w:r>
      <w:r w:rsidR="00A041BF">
        <w:rPr>
          <w:color w:val="000000"/>
        </w:rPr>
        <w:t xml:space="preserve">, </w:t>
      </w:r>
      <w:r>
        <w:rPr>
          <w:color w:val="000000"/>
        </w:rPr>
        <w:t>elektronskim</w:t>
      </w:r>
      <w:r w:rsidR="00A041BF">
        <w:rPr>
          <w:color w:val="000000"/>
        </w:rPr>
        <w:t xml:space="preserve"> </w:t>
      </w:r>
      <w:r>
        <w:rPr>
          <w:color w:val="000000"/>
        </w:rPr>
        <w:t>putem</w:t>
      </w:r>
      <w:r w:rsidR="00A041BF">
        <w:rPr>
          <w:color w:val="000000"/>
        </w:rPr>
        <w:t xml:space="preserve"> </w:t>
      </w:r>
      <w:r>
        <w:rPr>
          <w:color w:val="000000"/>
        </w:rPr>
        <w:t>dostavlјaju</w:t>
      </w:r>
      <w:r w:rsidR="00A041BF">
        <w:rPr>
          <w:color w:val="000000"/>
        </w:rPr>
        <w:t xml:space="preserve"> </w:t>
      </w:r>
      <w:r>
        <w:rPr>
          <w:color w:val="000000"/>
        </w:rPr>
        <w:t>nadležnom</w:t>
      </w:r>
      <w:r w:rsidR="00A041BF">
        <w:rPr>
          <w:color w:val="000000"/>
        </w:rPr>
        <w:t xml:space="preserve"> </w:t>
      </w:r>
      <w:r>
        <w:rPr>
          <w:color w:val="000000"/>
        </w:rPr>
        <w:t>organu</w:t>
      </w:r>
      <w:r w:rsidR="00A041BF">
        <w:rPr>
          <w:color w:val="000000"/>
        </w:rPr>
        <w:t xml:space="preserve"> </w:t>
      </w:r>
      <w:r>
        <w:rPr>
          <w:color w:val="000000"/>
        </w:rPr>
        <w:t>uprave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Obrascu</w:t>
      </w:r>
      <w:r w:rsidR="00A041BF">
        <w:rPr>
          <w:color w:val="000000"/>
        </w:rPr>
        <w:t xml:space="preserve"> 5,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odštampan</w:t>
      </w:r>
      <w:r w:rsidR="00A041BF">
        <w:rPr>
          <w:color w:val="000000"/>
        </w:rPr>
        <w:t xml:space="preserve"> </w:t>
      </w:r>
      <w:r>
        <w:rPr>
          <w:color w:val="000000"/>
        </w:rPr>
        <w:t>uz</w:t>
      </w:r>
      <w:r w:rsidR="00A041BF">
        <w:rPr>
          <w:color w:val="000000"/>
        </w:rPr>
        <w:t xml:space="preserve"> </w:t>
      </w:r>
      <w:r>
        <w:rPr>
          <w:color w:val="000000"/>
        </w:rPr>
        <w:t>ovaj</w:t>
      </w:r>
      <w:r w:rsidR="00A041BF">
        <w:rPr>
          <w:color w:val="000000"/>
        </w:rPr>
        <w:t xml:space="preserve"> </w:t>
      </w:r>
      <w:r>
        <w:rPr>
          <w:color w:val="000000"/>
        </w:rPr>
        <w:t>pravilnik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čini</w:t>
      </w:r>
      <w:r w:rsidR="00A041BF">
        <w:rPr>
          <w:color w:val="000000"/>
        </w:rPr>
        <w:t xml:space="preserve"> </w:t>
      </w:r>
      <w:r>
        <w:rPr>
          <w:color w:val="000000"/>
        </w:rPr>
        <w:t>njegov</w:t>
      </w:r>
      <w:r w:rsidR="00A041BF">
        <w:rPr>
          <w:color w:val="000000"/>
        </w:rPr>
        <w:t xml:space="preserve"> </w:t>
      </w:r>
      <w:r>
        <w:rPr>
          <w:color w:val="000000"/>
        </w:rPr>
        <w:t>sastavni</w:t>
      </w:r>
      <w:r w:rsidR="00A041BF">
        <w:rPr>
          <w:color w:val="000000"/>
        </w:rPr>
        <w:t xml:space="preserve"> </w:t>
      </w:r>
      <w:r>
        <w:rPr>
          <w:color w:val="000000"/>
        </w:rPr>
        <w:t>deo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Primerak</w:t>
      </w:r>
      <w:r w:rsidR="00A041BF">
        <w:rPr>
          <w:color w:val="000000"/>
        </w:rPr>
        <w:t xml:space="preserve"> </w:t>
      </w:r>
      <w:r>
        <w:rPr>
          <w:color w:val="000000"/>
        </w:rPr>
        <w:t>konačnog</w:t>
      </w:r>
      <w:r w:rsidR="00A041BF">
        <w:rPr>
          <w:color w:val="000000"/>
        </w:rPr>
        <w:t xml:space="preserve"> </w:t>
      </w:r>
      <w:r>
        <w:rPr>
          <w:color w:val="000000"/>
        </w:rPr>
        <w:t>rešenja</w:t>
      </w:r>
      <w:r w:rsidR="00A041BF">
        <w:rPr>
          <w:color w:val="000000"/>
        </w:rPr>
        <w:t xml:space="preserve"> </w:t>
      </w:r>
      <w:r>
        <w:rPr>
          <w:color w:val="000000"/>
        </w:rPr>
        <w:t>kojim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pasiviziran</w:t>
      </w:r>
      <w:r w:rsidR="00A041BF">
        <w:rPr>
          <w:color w:val="000000"/>
        </w:rPr>
        <w:t xml:space="preserve"> </w:t>
      </w:r>
      <w:r>
        <w:rPr>
          <w:color w:val="000000"/>
        </w:rPr>
        <w:t>ranije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novi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, </w:t>
      </w:r>
      <w:r>
        <w:rPr>
          <w:color w:val="000000"/>
        </w:rPr>
        <w:t>bez</w:t>
      </w:r>
      <w:r w:rsidR="00A041BF">
        <w:rPr>
          <w:color w:val="000000"/>
        </w:rPr>
        <w:t xml:space="preserve"> </w:t>
      </w:r>
      <w:r>
        <w:rPr>
          <w:color w:val="000000"/>
        </w:rPr>
        <w:t>odlaganja</w:t>
      </w:r>
      <w:r w:rsidR="00A041BF">
        <w:rPr>
          <w:color w:val="000000"/>
        </w:rPr>
        <w:t xml:space="preserve">, </w:t>
      </w:r>
      <w:r>
        <w:rPr>
          <w:color w:val="000000"/>
        </w:rPr>
        <w:t>dostavlјa</w:t>
      </w:r>
      <w:r w:rsidR="00A041BF">
        <w:rPr>
          <w:color w:val="000000"/>
        </w:rPr>
        <w:t xml:space="preserve"> </w:t>
      </w:r>
      <w:r>
        <w:rPr>
          <w:color w:val="000000"/>
        </w:rPr>
        <w:t>nadležnom</w:t>
      </w:r>
      <w:r w:rsidR="00A041BF">
        <w:rPr>
          <w:color w:val="000000"/>
        </w:rPr>
        <w:t xml:space="preserve"> </w:t>
      </w:r>
      <w:r>
        <w:rPr>
          <w:color w:val="000000"/>
        </w:rPr>
        <w:t>organu</w:t>
      </w:r>
      <w:r w:rsidR="00A041BF">
        <w:rPr>
          <w:color w:val="000000"/>
        </w:rPr>
        <w:t xml:space="preserve"> </w:t>
      </w:r>
      <w:r>
        <w:rPr>
          <w:color w:val="000000"/>
        </w:rPr>
        <w:t>uprave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papirnom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>.</w:t>
      </w:r>
    </w:p>
    <w:p w:rsidR="009062EA" w:rsidRDefault="00F46EB1">
      <w:pPr>
        <w:spacing w:after="120"/>
        <w:jc w:val="center"/>
      </w:pPr>
      <w:r>
        <w:rPr>
          <w:color w:val="000000"/>
        </w:rPr>
        <w:t>Član</w:t>
      </w:r>
      <w:r w:rsidR="00A041BF">
        <w:rPr>
          <w:color w:val="000000"/>
        </w:rPr>
        <w:t xml:space="preserve"> 5.</w:t>
      </w:r>
    </w:p>
    <w:p w:rsidR="009062EA" w:rsidRDefault="00F46EB1">
      <w:pPr>
        <w:spacing w:after="150"/>
      </w:pPr>
      <w:r>
        <w:rPr>
          <w:color w:val="000000"/>
        </w:rPr>
        <w:t>Pogrešno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pasivizira</w:t>
      </w:r>
      <w:r w:rsidR="00A041BF">
        <w:rPr>
          <w:color w:val="000000"/>
        </w:rPr>
        <w:t xml:space="preserve"> </w:t>
      </w:r>
      <w:r>
        <w:rPr>
          <w:color w:val="000000"/>
        </w:rPr>
        <w:t>rešenjem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određuje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novi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Nakon</w:t>
      </w:r>
      <w:r w:rsidR="00A041BF">
        <w:rPr>
          <w:color w:val="000000"/>
        </w:rPr>
        <w:t xml:space="preserve"> </w:t>
      </w:r>
      <w:r>
        <w:rPr>
          <w:color w:val="000000"/>
        </w:rPr>
        <w:t>konačnosti</w:t>
      </w:r>
      <w:r w:rsidR="00A041BF">
        <w:rPr>
          <w:color w:val="000000"/>
        </w:rPr>
        <w:t xml:space="preserve"> </w:t>
      </w:r>
      <w:r>
        <w:rPr>
          <w:color w:val="000000"/>
        </w:rPr>
        <w:t>rešenja</w:t>
      </w:r>
      <w:r w:rsidR="00A041BF">
        <w:rPr>
          <w:color w:val="000000"/>
        </w:rPr>
        <w:t xml:space="preserve"> </w:t>
      </w:r>
      <w:r>
        <w:rPr>
          <w:color w:val="000000"/>
        </w:rPr>
        <w:t>kojim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pasiviziran</w:t>
      </w:r>
      <w:r w:rsidR="00A041BF">
        <w:rPr>
          <w:color w:val="000000"/>
        </w:rPr>
        <w:t xml:space="preserve"> </w:t>
      </w:r>
      <w:r>
        <w:rPr>
          <w:color w:val="000000"/>
        </w:rPr>
        <w:t>pogrešno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novi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, </w:t>
      </w:r>
      <w:r>
        <w:rPr>
          <w:color w:val="000000"/>
        </w:rPr>
        <w:t>nadležna</w:t>
      </w:r>
      <w:r w:rsidR="00A041BF">
        <w:rPr>
          <w:color w:val="000000"/>
        </w:rPr>
        <w:t xml:space="preserve"> </w:t>
      </w:r>
      <w:r>
        <w:rPr>
          <w:color w:val="000000"/>
        </w:rPr>
        <w:t>organizaciona</w:t>
      </w:r>
      <w:r w:rsidR="00A041BF">
        <w:rPr>
          <w:color w:val="000000"/>
        </w:rPr>
        <w:t xml:space="preserve"> </w:t>
      </w:r>
      <w:r>
        <w:rPr>
          <w:color w:val="000000"/>
        </w:rPr>
        <w:t>jedinica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Ministarstva</w:t>
      </w:r>
      <w:r w:rsidR="00A041BF">
        <w:rPr>
          <w:color w:val="000000"/>
        </w:rPr>
        <w:t xml:space="preserve"> </w:t>
      </w:r>
      <w:r>
        <w:rPr>
          <w:color w:val="000000"/>
        </w:rPr>
        <w:t>unosi</w:t>
      </w:r>
      <w:r w:rsidR="00A041BF">
        <w:rPr>
          <w:color w:val="000000"/>
        </w:rPr>
        <w:t xml:space="preserve"> </w:t>
      </w:r>
      <w:r>
        <w:rPr>
          <w:color w:val="000000"/>
        </w:rPr>
        <w:t>datum</w:t>
      </w:r>
      <w:r w:rsidR="00A041BF">
        <w:rPr>
          <w:color w:val="000000"/>
        </w:rPr>
        <w:t xml:space="preserve"> </w:t>
      </w:r>
      <w:r>
        <w:rPr>
          <w:color w:val="000000"/>
        </w:rPr>
        <w:t>konačnosti</w:t>
      </w:r>
      <w:r w:rsidR="00A041BF">
        <w:rPr>
          <w:color w:val="000000"/>
        </w:rPr>
        <w:t xml:space="preserve"> </w:t>
      </w:r>
      <w:r>
        <w:rPr>
          <w:color w:val="000000"/>
        </w:rPr>
        <w:t>navedenog</w:t>
      </w:r>
      <w:r w:rsidR="00A041BF">
        <w:rPr>
          <w:color w:val="000000"/>
        </w:rPr>
        <w:t xml:space="preserve"> </w:t>
      </w:r>
      <w:r>
        <w:rPr>
          <w:color w:val="000000"/>
        </w:rPr>
        <w:t>rešenja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elektronsku</w:t>
      </w:r>
      <w:r w:rsidR="00A041BF">
        <w:rPr>
          <w:color w:val="000000"/>
        </w:rPr>
        <w:t xml:space="preserve"> </w:t>
      </w:r>
      <w:r>
        <w:rPr>
          <w:color w:val="000000"/>
        </w:rPr>
        <w:t>evidenciju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tada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podaci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pasiviziranom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novoodređenom</w:t>
      </w:r>
      <w:r w:rsidR="00A041BF">
        <w:rPr>
          <w:color w:val="000000"/>
        </w:rPr>
        <w:t xml:space="preserve"> </w:t>
      </w:r>
      <w:r>
        <w:rPr>
          <w:color w:val="000000"/>
        </w:rPr>
        <w:t>matičnom</w:t>
      </w:r>
      <w:r w:rsidR="00A041BF">
        <w:rPr>
          <w:color w:val="000000"/>
        </w:rPr>
        <w:t xml:space="preserve"> </w:t>
      </w:r>
      <w:r>
        <w:rPr>
          <w:color w:val="000000"/>
        </w:rPr>
        <w:t>broju</w:t>
      </w:r>
      <w:r w:rsidR="00A041BF">
        <w:rPr>
          <w:color w:val="000000"/>
        </w:rPr>
        <w:t xml:space="preserve">, </w:t>
      </w:r>
      <w:r>
        <w:rPr>
          <w:color w:val="000000"/>
        </w:rPr>
        <w:t>broju</w:t>
      </w:r>
      <w:r w:rsidR="00A041BF">
        <w:rPr>
          <w:color w:val="000000"/>
        </w:rPr>
        <w:t xml:space="preserve"> </w:t>
      </w:r>
      <w:r>
        <w:rPr>
          <w:color w:val="000000"/>
        </w:rPr>
        <w:t>rešenja</w:t>
      </w:r>
      <w:r w:rsidR="00A041BF">
        <w:rPr>
          <w:color w:val="000000"/>
        </w:rPr>
        <w:t xml:space="preserve">, </w:t>
      </w:r>
      <w:r>
        <w:rPr>
          <w:color w:val="000000"/>
        </w:rPr>
        <w:t>datumu</w:t>
      </w:r>
      <w:r w:rsidR="00A041BF">
        <w:rPr>
          <w:color w:val="000000"/>
        </w:rPr>
        <w:t xml:space="preserve"> </w:t>
      </w:r>
      <w:r>
        <w:rPr>
          <w:color w:val="000000"/>
        </w:rPr>
        <w:t>rešenja</w:t>
      </w:r>
      <w:r w:rsidR="00A041BF">
        <w:rPr>
          <w:color w:val="000000"/>
        </w:rPr>
        <w:t xml:space="preserve">, </w:t>
      </w:r>
      <w:r>
        <w:rPr>
          <w:color w:val="000000"/>
        </w:rPr>
        <w:t>datumu</w:t>
      </w:r>
      <w:r w:rsidR="00A041BF">
        <w:rPr>
          <w:color w:val="000000"/>
        </w:rPr>
        <w:t xml:space="preserve"> </w:t>
      </w:r>
      <w:r>
        <w:rPr>
          <w:color w:val="000000"/>
        </w:rPr>
        <w:t>konačnosti</w:t>
      </w:r>
      <w:r w:rsidR="00A041BF">
        <w:rPr>
          <w:color w:val="000000"/>
        </w:rPr>
        <w:t xml:space="preserve"> </w:t>
      </w:r>
      <w:r>
        <w:rPr>
          <w:color w:val="000000"/>
        </w:rPr>
        <w:t>rešenja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nazivu</w:t>
      </w:r>
      <w:r w:rsidR="00A041BF">
        <w:rPr>
          <w:color w:val="000000"/>
        </w:rPr>
        <w:t xml:space="preserve"> </w:t>
      </w:r>
      <w:r>
        <w:rPr>
          <w:color w:val="000000"/>
        </w:rPr>
        <w:t>organizacione</w:t>
      </w:r>
      <w:r w:rsidR="00A041BF">
        <w:rPr>
          <w:color w:val="000000"/>
        </w:rPr>
        <w:t xml:space="preserve"> </w:t>
      </w:r>
      <w:r>
        <w:rPr>
          <w:color w:val="000000"/>
        </w:rPr>
        <w:t>jedinice</w:t>
      </w:r>
      <w:r w:rsidR="00A041BF">
        <w:rPr>
          <w:color w:val="000000"/>
        </w:rPr>
        <w:t xml:space="preserve"> </w:t>
      </w:r>
      <w:r>
        <w:rPr>
          <w:color w:val="000000"/>
        </w:rPr>
        <w:t>koja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donela</w:t>
      </w:r>
      <w:r w:rsidR="00A041BF">
        <w:rPr>
          <w:color w:val="000000"/>
        </w:rPr>
        <w:t xml:space="preserve"> </w:t>
      </w:r>
      <w:r>
        <w:rPr>
          <w:color w:val="000000"/>
        </w:rPr>
        <w:t>rešenje</w:t>
      </w:r>
      <w:r w:rsidR="00A041BF">
        <w:rPr>
          <w:color w:val="000000"/>
        </w:rPr>
        <w:t xml:space="preserve"> </w:t>
      </w:r>
      <w:r>
        <w:rPr>
          <w:color w:val="000000"/>
        </w:rPr>
        <w:t>elektronskim</w:t>
      </w:r>
      <w:r w:rsidR="00A041BF">
        <w:rPr>
          <w:color w:val="000000"/>
        </w:rPr>
        <w:t xml:space="preserve"> </w:t>
      </w:r>
      <w:r>
        <w:rPr>
          <w:color w:val="000000"/>
        </w:rPr>
        <w:t>putem</w:t>
      </w:r>
      <w:r w:rsidR="00A041BF">
        <w:rPr>
          <w:color w:val="000000"/>
        </w:rPr>
        <w:t xml:space="preserve"> </w:t>
      </w:r>
      <w:r>
        <w:rPr>
          <w:color w:val="000000"/>
        </w:rPr>
        <w:t>dostavlјaju</w:t>
      </w:r>
      <w:r w:rsidR="00A041BF">
        <w:rPr>
          <w:color w:val="000000"/>
        </w:rPr>
        <w:t xml:space="preserve"> </w:t>
      </w:r>
      <w:r>
        <w:rPr>
          <w:color w:val="000000"/>
        </w:rPr>
        <w:t>nadležnom</w:t>
      </w:r>
      <w:r w:rsidR="00A041BF">
        <w:rPr>
          <w:color w:val="000000"/>
        </w:rPr>
        <w:t xml:space="preserve"> </w:t>
      </w:r>
      <w:r>
        <w:rPr>
          <w:color w:val="000000"/>
        </w:rPr>
        <w:t>organu</w:t>
      </w:r>
      <w:r w:rsidR="00A041BF">
        <w:rPr>
          <w:color w:val="000000"/>
        </w:rPr>
        <w:t xml:space="preserve"> </w:t>
      </w:r>
      <w:r>
        <w:rPr>
          <w:color w:val="000000"/>
        </w:rPr>
        <w:t>uprave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Obrascu</w:t>
      </w:r>
      <w:r w:rsidR="00A041BF">
        <w:rPr>
          <w:color w:val="000000"/>
        </w:rPr>
        <w:t xml:space="preserve"> 5.</w:t>
      </w:r>
    </w:p>
    <w:p w:rsidR="009062EA" w:rsidRDefault="00F46EB1">
      <w:pPr>
        <w:spacing w:after="150"/>
      </w:pPr>
      <w:r>
        <w:rPr>
          <w:color w:val="000000"/>
        </w:rPr>
        <w:t>Primerak</w:t>
      </w:r>
      <w:r w:rsidR="00A041BF">
        <w:rPr>
          <w:color w:val="000000"/>
        </w:rPr>
        <w:t xml:space="preserve"> </w:t>
      </w:r>
      <w:r>
        <w:rPr>
          <w:color w:val="000000"/>
        </w:rPr>
        <w:t>konačnog</w:t>
      </w:r>
      <w:r w:rsidR="00A041BF">
        <w:rPr>
          <w:color w:val="000000"/>
        </w:rPr>
        <w:t xml:space="preserve"> </w:t>
      </w:r>
      <w:r>
        <w:rPr>
          <w:color w:val="000000"/>
        </w:rPr>
        <w:t>rešenja</w:t>
      </w:r>
      <w:r w:rsidR="00A041BF">
        <w:rPr>
          <w:color w:val="000000"/>
        </w:rPr>
        <w:t xml:space="preserve"> </w:t>
      </w:r>
      <w:r>
        <w:rPr>
          <w:color w:val="000000"/>
        </w:rPr>
        <w:t>kojim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pasiviziran</w:t>
      </w:r>
      <w:r w:rsidR="00A041BF">
        <w:rPr>
          <w:color w:val="000000"/>
        </w:rPr>
        <w:t xml:space="preserve"> </w:t>
      </w:r>
      <w:r>
        <w:rPr>
          <w:color w:val="000000"/>
        </w:rPr>
        <w:t>pogrešno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novi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, </w:t>
      </w:r>
      <w:r>
        <w:rPr>
          <w:color w:val="000000"/>
        </w:rPr>
        <w:t>bez</w:t>
      </w:r>
      <w:r w:rsidR="00A041BF">
        <w:rPr>
          <w:color w:val="000000"/>
        </w:rPr>
        <w:t xml:space="preserve"> </w:t>
      </w:r>
      <w:r>
        <w:rPr>
          <w:color w:val="000000"/>
        </w:rPr>
        <w:t>odlaganja</w:t>
      </w:r>
      <w:r w:rsidR="00A041BF">
        <w:rPr>
          <w:color w:val="000000"/>
        </w:rPr>
        <w:t xml:space="preserve">, </w:t>
      </w:r>
      <w:r>
        <w:rPr>
          <w:color w:val="000000"/>
        </w:rPr>
        <w:t>dostavlјa</w:t>
      </w:r>
      <w:r w:rsidR="00A041BF">
        <w:rPr>
          <w:color w:val="000000"/>
        </w:rPr>
        <w:t xml:space="preserve"> </w:t>
      </w:r>
      <w:r>
        <w:rPr>
          <w:color w:val="000000"/>
        </w:rPr>
        <w:t>nadležnom</w:t>
      </w:r>
      <w:r w:rsidR="00A041BF">
        <w:rPr>
          <w:color w:val="000000"/>
        </w:rPr>
        <w:t xml:space="preserve"> </w:t>
      </w:r>
      <w:r>
        <w:rPr>
          <w:color w:val="000000"/>
        </w:rPr>
        <w:t>organu</w:t>
      </w:r>
      <w:r w:rsidR="00A041BF">
        <w:rPr>
          <w:color w:val="000000"/>
        </w:rPr>
        <w:t xml:space="preserve"> </w:t>
      </w:r>
      <w:r>
        <w:rPr>
          <w:color w:val="000000"/>
        </w:rPr>
        <w:t>uprave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papirnom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>.</w:t>
      </w:r>
    </w:p>
    <w:p w:rsidR="009062EA" w:rsidRDefault="00F46EB1">
      <w:pPr>
        <w:spacing w:after="120"/>
        <w:jc w:val="center"/>
      </w:pPr>
      <w:r>
        <w:rPr>
          <w:color w:val="000000"/>
        </w:rPr>
        <w:t>Član</w:t>
      </w:r>
      <w:r w:rsidR="00A041BF">
        <w:rPr>
          <w:color w:val="000000"/>
        </w:rPr>
        <w:t xml:space="preserve"> 6.</w:t>
      </w:r>
    </w:p>
    <w:p w:rsidR="009062EA" w:rsidRDefault="00F46EB1">
      <w:pPr>
        <w:spacing w:after="150"/>
      </w:pPr>
      <w:r>
        <w:rPr>
          <w:color w:val="000000"/>
        </w:rPr>
        <w:lastRenderedPageBreak/>
        <w:t>Ako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vrši</w:t>
      </w:r>
      <w:r w:rsidR="00A041BF">
        <w:rPr>
          <w:color w:val="000000"/>
        </w:rPr>
        <w:t xml:space="preserve"> </w:t>
      </w:r>
      <w:r>
        <w:rPr>
          <w:color w:val="000000"/>
        </w:rPr>
        <w:t>upis</w:t>
      </w:r>
      <w:r w:rsidR="00A041BF">
        <w:rPr>
          <w:color w:val="000000"/>
        </w:rPr>
        <w:t xml:space="preserve"> </w:t>
      </w:r>
      <w:r>
        <w:rPr>
          <w:color w:val="000000"/>
        </w:rPr>
        <w:t>činjenice</w:t>
      </w:r>
      <w:r w:rsidR="00A041BF">
        <w:rPr>
          <w:color w:val="000000"/>
        </w:rPr>
        <w:t xml:space="preserve"> </w:t>
      </w:r>
      <w:r>
        <w:rPr>
          <w:color w:val="000000"/>
        </w:rPr>
        <w:t>rođenja</w:t>
      </w:r>
      <w:r w:rsidR="00A041BF">
        <w:rPr>
          <w:color w:val="000000"/>
        </w:rPr>
        <w:t xml:space="preserve"> </w:t>
      </w:r>
      <w:r>
        <w:rPr>
          <w:color w:val="000000"/>
        </w:rPr>
        <w:t>građanina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Republike</w:t>
      </w:r>
      <w:r w:rsidR="00A041BF">
        <w:rPr>
          <w:color w:val="000000"/>
        </w:rPr>
        <w:t xml:space="preserve"> </w:t>
      </w:r>
      <w:r>
        <w:rPr>
          <w:color w:val="000000"/>
        </w:rPr>
        <w:t>Srbije</w:t>
      </w:r>
      <w:r w:rsidR="00A041BF">
        <w:rPr>
          <w:color w:val="000000"/>
        </w:rPr>
        <w:t xml:space="preserve">, </w:t>
      </w:r>
      <w:r>
        <w:rPr>
          <w:color w:val="000000"/>
        </w:rPr>
        <w:t>kome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nekoj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bivših</w:t>
      </w:r>
      <w:r w:rsidR="00A041BF">
        <w:rPr>
          <w:color w:val="000000"/>
        </w:rPr>
        <w:t xml:space="preserve"> </w:t>
      </w:r>
      <w:r>
        <w:rPr>
          <w:color w:val="000000"/>
        </w:rPr>
        <w:t>republika</w:t>
      </w:r>
      <w:r w:rsidR="00A041BF">
        <w:rPr>
          <w:color w:val="000000"/>
        </w:rPr>
        <w:t xml:space="preserve"> </w:t>
      </w:r>
      <w:r>
        <w:rPr>
          <w:color w:val="000000"/>
        </w:rPr>
        <w:t>SFRJ</w:t>
      </w:r>
      <w:r w:rsidR="00A041BF">
        <w:rPr>
          <w:color w:val="000000"/>
        </w:rPr>
        <w:t xml:space="preserve">, </w:t>
      </w:r>
      <w:r>
        <w:rPr>
          <w:color w:val="000000"/>
        </w:rPr>
        <w:t>nadležni</w:t>
      </w:r>
      <w:r w:rsidR="00A041BF">
        <w:rPr>
          <w:color w:val="000000"/>
        </w:rPr>
        <w:t xml:space="preserve"> </w:t>
      </w:r>
      <w:r>
        <w:rPr>
          <w:color w:val="000000"/>
        </w:rPr>
        <w:t>organ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pre</w:t>
      </w:r>
      <w:r w:rsidR="00A041BF">
        <w:rPr>
          <w:color w:val="000000"/>
        </w:rPr>
        <w:t xml:space="preserve"> </w:t>
      </w:r>
      <w:r>
        <w:rPr>
          <w:color w:val="000000"/>
        </w:rPr>
        <w:t>izvršenog</w:t>
      </w:r>
      <w:r w:rsidR="00A041BF">
        <w:rPr>
          <w:color w:val="000000"/>
        </w:rPr>
        <w:t xml:space="preserve"> </w:t>
      </w:r>
      <w:r>
        <w:rPr>
          <w:color w:val="000000"/>
        </w:rPr>
        <w:t>upisa</w:t>
      </w:r>
      <w:r w:rsidR="00A041BF">
        <w:rPr>
          <w:color w:val="000000"/>
        </w:rPr>
        <w:t xml:space="preserve"> </w:t>
      </w:r>
      <w:r>
        <w:rPr>
          <w:color w:val="000000"/>
        </w:rPr>
        <w:t>dostavlјa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Ministarstvu</w:t>
      </w:r>
      <w:r w:rsidR="00A041BF">
        <w:rPr>
          <w:color w:val="000000"/>
        </w:rPr>
        <w:t xml:space="preserve"> </w:t>
      </w:r>
      <w:r>
        <w:rPr>
          <w:color w:val="000000"/>
        </w:rPr>
        <w:t>zahtev</w:t>
      </w:r>
      <w:r w:rsidR="00A041BF">
        <w:rPr>
          <w:color w:val="000000"/>
        </w:rPr>
        <w:t xml:space="preserve"> </w:t>
      </w:r>
      <w:r>
        <w:rPr>
          <w:color w:val="000000"/>
        </w:rPr>
        <w:t>za</w:t>
      </w:r>
      <w:r w:rsidR="00A041BF">
        <w:rPr>
          <w:color w:val="000000"/>
        </w:rPr>
        <w:t xml:space="preserve"> </w:t>
      </w:r>
      <w:r>
        <w:rPr>
          <w:color w:val="000000"/>
        </w:rPr>
        <w:t>proveru</w:t>
      </w:r>
      <w:r w:rsidR="00A041BF">
        <w:rPr>
          <w:color w:val="000000"/>
        </w:rPr>
        <w:t xml:space="preserve">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li</w:t>
      </w:r>
      <w:r w:rsidR="00A041BF">
        <w:rPr>
          <w:color w:val="000000"/>
        </w:rPr>
        <w:t xml:space="preserve"> </w:t>
      </w:r>
      <w:r>
        <w:rPr>
          <w:color w:val="000000"/>
        </w:rPr>
        <w:t>građanin</w:t>
      </w:r>
      <w:r w:rsidR="00A041BF">
        <w:rPr>
          <w:color w:val="000000"/>
        </w:rPr>
        <w:t xml:space="preserve"> </w:t>
      </w:r>
      <w:r>
        <w:rPr>
          <w:color w:val="000000"/>
        </w:rPr>
        <w:t>već</w:t>
      </w:r>
      <w:r w:rsidR="00A041BF">
        <w:rPr>
          <w:color w:val="000000"/>
        </w:rPr>
        <w:t xml:space="preserve"> </w:t>
      </w:r>
      <w:r>
        <w:rPr>
          <w:color w:val="000000"/>
        </w:rPr>
        <w:t>ima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strane</w:t>
      </w:r>
      <w:r w:rsidR="00A041BF">
        <w:rPr>
          <w:color w:val="000000"/>
        </w:rPr>
        <w:t xml:space="preserve"> </w:t>
      </w:r>
      <w:r>
        <w:rPr>
          <w:color w:val="000000"/>
        </w:rPr>
        <w:t>nadležnog</w:t>
      </w:r>
      <w:r w:rsidR="00A041BF">
        <w:rPr>
          <w:color w:val="000000"/>
        </w:rPr>
        <w:t xml:space="preserve"> </w:t>
      </w:r>
      <w:r>
        <w:rPr>
          <w:color w:val="000000"/>
        </w:rPr>
        <w:t>organa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Republici</w:t>
      </w:r>
      <w:r w:rsidR="00A041BF">
        <w:rPr>
          <w:color w:val="000000"/>
        </w:rPr>
        <w:t xml:space="preserve"> </w:t>
      </w:r>
      <w:r>
        <w:rPr>
          <w:color w:val="000000"/>
        </w:rPr>
        <w:t>Srbiji</w:t>
      </w:r>
      <w:r w:rsidR="00A041BF">
        <w:rPr>
          <w:color w:val="000000"/>
        </w:rPr>
        <w:t xml:space="preserve">,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li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isti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primenom</w:t>
      </w:r>
      <w:r w:rsidR="00A041BF">
        <w:rPr>
          <w:color w:val="000000"/>
        </w:rPr>
        <w:t xml:space="preserve"> </w:t>
      </w:r>
      <w:r>
        <w:rPr>
          <w:color w:val="000000"/>
        </w:rPr>
        <w:t>jedinstvenog</w:t>
      </w:r>
      <w:r w:rsidR="00A041BF">
        <w:rPr>
          <w:color w:val="000000"/>
        </w:rPr>
        <w:t xml:space="preserve"> </w:t>
      </w:r>
      <w:r>
        <w:rPr>
          <w:color w:val="000000"/>
        </w:rPr>
        <w:t>matematičkog</w:t>
      </w:r>
      <w:r w:rsidR="00A041BF">
        <w:rPr>
          <w:color w:val="000000"/>
        </w:rPr>
        <w:t xml:space="preserve"> </w:t>
      </w:r>
      <w:r>
        <w:rPr>
          <w:color w:val="000000"/>
        </w:rPr>
        <w:t>postupka</w:t>
      </w:r>
      <w:r w:rsidR="00A041BF">
        <w:rPr>
          <w:color w:val="000000"/>
        </w:rPr>
        <w:t xml:space="preserve"> </w:t>
      </w:r>
      <w:r>
        <w:rPr>
          <w:color w:val="000000"/>
        </w:rPr>
        <w:t>po</w:t>
      </w:r>
      <w:r w:rsidR="00A041BF">
        <w:rPr>
          <w:color w:val="000000"/>
        </w:rPr>
        <w:t xml:space="preserve"> </w:t>
      </w:r>
      <w:r>
        <w:rPr>
          <w:color w:val="000000"/>
        </w:rPr>
        <w:t>modulu</w:t>
      </w:r>
      <w:r w:rsidR="00A041BF">
        <w:rPr>
          <w:color w:val="000000"/>
        </w:rPr>
        <w:t xml:space="preserve"> 11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li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nekoj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bivših</w:t>
      </w:r>
      <w:r w:rsidR="00A041BF">
        <w:rPr>
          <w:color w:val="000000"/>
        </w:rPr>
        <w:t xml:space="preserve"> </w:t>
      </w:r>
      <w:r>
        <w:rPr>
          <w:color w:val="000000"/>
        </w:rPr>
        <w:t>republika</w:t>
      </w:r>
      <w:r w:rsidR="00A041BF">
        <w:rPr>
          <w:color w:val="000000"/>
        </w:rPr>
        <w:t xml:space="preserve"> </w:t>
      </w:r>
      <w:r>
        <w:rPr>
          <w:color w:val="000000"/>
        </w:rPr>
        <w:t>SFRJ</w:t>
      </w:r>
      <w:r w:rsidR="00A041BF">
        <w:rPr>
          <w:color w:val="000000"/>
        </w:rPr>
        <w:t xml:space="preserve"> </w:t>
      </w:r>
      <w:r>
        <w:rPr>
          <w:color w:val="000000"/>
        </w:rPr>
        <w:t>već</w:t>
      </w:r>
      <w:r w:rsidR="00A041BF">
        <w:rPr>
          <w:color w:val="000000"/>
        </w:rPr>
        <w:t xml:space="preserve"> </w:t>
      </w:r>
      <w:r>
        <w:rPr>
          <w:color w:val="000000"/>
        </w:rPr>
        <w:t>nalazi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evidenciji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matičnim</w:t>
      </w:r>
      <w:r w:rsidR="00A041BF">
        <w:rPr>
          <w:color w:val="000000"/>
        </w:rPr>
        <w:t xml:space="preserve"> </w:t>
      </w:r>
      <w:r>
        <w:rPr>
          <w:color w:val="000000"/>
        </w:rPr>
        <w:t>brojevima</w:t>
      </w:r>
      <w:r w:rsidR="00A041BF">
        <w:rPr>
          <w:color w:val="000000"/>
        </w:rPr>
        <w:t xml:space="preserve"> </w:t>
      </w:r>
      <w:r>
        <w:rPr>
          <w:color w:val="000000"/>
        </w:rPr>
        <w:t>za</w:t>
      </w:r>
      <w:r w:rsidR="00A041BF">
        <w:rPr>
          <w:color w:val="000000"/>
        </w:rPr>
        <w:t xml:space="preserve"> </w:t>
      </w:r>
      <w:r>
        <w:rPr>
          <w:color w:val="000000"/>
        </w:rPr>
        <w:t>to</w:t>
      </w:r>
      <w:r w:rsidR="00A041BF">
        <w:rPr>
          <w:color w:val="000000"/>
        </w:rPr>
        <w:t xml:space="preserve"> </w:t>
      </w:r>
      <w:r>
        <w:rPr>
          <w:color w:val="000000"/>
        </w:rPr>
        <w:t>ili</w:t>
      </w:r>
      <w:r w:rsidR="00A041BF">
        <w:rPr>
          <w:color w:val="000000"/>
        </w:rPr>
        <w:t xml:space="preserve"> </w:t>
      </w:r>
      <w:r>
        <w:rPr>
          <w:color w:val="000000"/>
        </w:rPr>
        <w:t>drugo</w:t>
      </w:r>
      <w:r w:rsidR="00A041BF">
        <w:rPr>
          <w:color w:val="000000"/>
        </w:rPr>
        <w:t xml:space="preserve"> </w:t>
      </w:r>
      <w:r>
        <w:rPr>
          <w:color w:val="000000"/>
        </w:rPr>
        <w:t>lice</w:t>
      </w:r>
      <w:r w:rsidR="00A041BF">
        <w:rPr>
          <w:color w:val="000000"/>
        </w:rPr>
        <w:t xml:space="preserve">,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Obrascu</w:t>
      </w:r>
      <w:r w:rsidR="00A041BF">
        <w:rPr>
          <w:color w:val="000000"/>
        </w:rPr>
        <w:t xml:space="preserve"> 6,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odštampan</w:t>
      </w:r>
      <w:r w:rsidR="00A041BF">
        <w:rPr>
          <w:color w:val="000000"/>
        </w:rPr>
        <w:t xml:space="preserve"> </w:t>
      </w:r>
      <w:r>
        <w:rPr>
          <w:color w:val="000000"/>
        </w:rPr>
        <w:t>uz</w:t>
      </w:r>
      <w:r w:rsidR="00A041BF">
        <w:rPr>
          <w:color w:val="000000"/>
        </w:rPr>
        <w:t xml:space="preserve"> </w:t>
      </w:r>
      <w:r>
        <w:rPr>
          <w:color w:val="000000"/>
        </w:rPr>
        <w:t>ovaj</w:t>
      </w:r>
      <w:r w:rsidR="00A041BF">
        <w:rPr>
          <w:color w:val="000000"/>
        </w:rPr>
        <w:t xml:space="preserve"> </w:t>
      </w:r>
      <w:r>
        <w:rPr>
          <w:color w:val="000000"/>
        </w:rPr>
        <w:t>pravilnik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čini</w:t>
      </w:r>
      <w:r w:rsidR="00A041BF">
        <w:rPr>
          <w:color w:val="000000"/>
        </w:rPr>
        <w:t xml:space="preserve"> </w:t>
      </w:r>
      <w:r>
        <w:rPr>
          <w:color w:val="000000"/>
        </w:rPr>
        <w:t>njegov</w:t>
      </w:r>
      <w:r w:rsidR="00A041BF">
        <w:rPr>
          <w:color w:val="000000"/>
        </w:rPr>
        <w:t xml:space="preserve"> </w:t>
      </w:r>
      <w:r>
        <w:rPr>
          <w:color w:val="000000"/>
        </w:rPr>
        <w:t>sastavni</w:t>
      </w:r>
      <w:r w:rsidR="00A041BF">
        <w:rPr>
          <w:color w:val="000000"/>
        </w:rPr>
        <w:t xml:space="preserve"> </w:t>
      </w:r>
      <w:r>
        <w:rPr>
          <w:color w:val="000000"/>
        </w:rPr>
        <w:t>deo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Ukoliko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nesumnjiv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nesporan</w:t>
      </w:r>
      <w:r w:rsidR="00A041BF">
        <w:rPr>
          <w:color w:val="000000"/>
        </w:rPr>
        <w:t xml:space="preserve"> </w:t>
      </w:r>
      <w:r>
        <w:rPr>
          <w:color w:val="000000"/>
        </w:rPr>
        <w:t>način</w:t>
      </w:r>
      <w:r w:rsidR="00A041BF">
        <w:rPr>
          <w:color w:val="000000"/>
        </w:rPr>
        <w:t xml:space="preserve"> </w:t>
      </w:r>
      <w:r>
        <w:rPr>
          <w:color w:val="000000"/>
        </w:rPr>
        <w:t>utvrdi</w:t>
      </w:r>
      <w:r w:rsidR="00A041BF">
        <w:rPr>
          <w:color w:val="000000"/>
        </w:rPr>
        <w:t xml:space="preserve">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građanin</w:t>
      </w:r>
      <w:r w:rsidR="00A041BF">
        <w:rPr>
          <w:color w:val="000000"/>
        </w:rPr>
        <w:t xml:space="preserve"> </w:t>
      </w:r>
      <w:r>
        <w:rPr>
          <w:color w:val="000000"/>
        </w:rPr>
        <w:t>već</w:t>
      </w:r>
      <w:r w:rsidR="00A041BF">
        <w:rPr>
          <w:color w:val="000000"/>
        </w:rPr>
        <w:t xml:space="preserve"> </w:t>
      </w:r>
      <w:r>
        <w:rPr>
          <w:color w:val="000000"/>
        </w:rPr>
        <w:t>ima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strane</w:t>
      </w:r>
      <w:r w:rsidR="00A041BF">
        <w:rPr>
          <w:color w:val="000000"/>
        </w:rPr>
        <w:t xml:space="preserve"> </w:t>
      </w:r>
      <w:r>
        <w:rPr>
          <w:color w:val="000000"/>
        </w:rPr>
        <w:t>organizacione</w:t>
      </w:r>
      <w:r w:rsidR="00A041BF">
        <w:rPr>
          <w:color w:val="000000"/>
        </w:rPr>
        <w:t xml:space="preserve"> </w:t>
      </w:r>
      <w:r>
        <w:rPr>
          <w:color w:val="000000"/>
        </w:rPr>
        <w:t>jedinice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Ministarstva</w:t>
      </w:r>
      <w:r w:rsidR="00A041BF">
        <w:rPr>
          <w:color w:val="000000"/>
        </w:rPr>
        <w:t xml:space="preserve">, </w:t>
      </w:r>
      <w:r>
        <w:rPr>
          <w:color w:val="000000"/>
        </w:rPr>
        <w:t>podatak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određenom</w:t>
      </w:r>
      <w:r w:rsidR="00A041BF">
        <w:rPr>
          <w:color w:val="000000"/>
        </w:rPr>
        <w:t xml:space="preserve"> </w:t>
      </w:r>
      <w:r>
        <w:rPr>
          <w:color w:val="000000"/>
        </w:rPr>
        <w:t>matičnom</w:t>
      </w:r>
      <w:r w:rsidR="00A041BF">
        <w:rPr>
          <w:color w:val="000000"/>
        </w:rPr>
        <w:t xml:space="preserve"> </w:t>
      </w:r>
      <w:r>
        <w:rPr>
          <w:color w:val="000000"/>
        </w:rPr>
        <w:t>broju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Ministarstvo</w:t>
      </w:r>
      <w:r w:rsidR="00A041BF">
        <w:rPr>
          <w:color w:val="000000"/>
        </w:rPr>
        <w:t xml:space="preserve"> </w:t>
      </w:r>
      <w:r>
        <w:rPr>
          <w:color w:val="000000"/>
        </w:rPr>
        <w:t>dostavlјa</w:t>
      </w:r>
      <w:r w:rsidR="00A041BF">
        <w:rPr>
          <w:color w:val="000000"/>
        </w:rPr>
        <w:t xml:space="preserve"> </w:t>
      </w:r>
      <w:r>
        <w:rPr>
          <w:color w:val="000000"/>
        </w:rPr>
        <w:t>nadležnom</w:t>
      </w:r>
      <w:r w:rsidR="00A041BF">
        <w:rPr>
          <w:color w:val="000000"/>
        </w:rPr>
        <w:t xml:space="preserve"> </w:t>
      </w:r>
      <w:r>
        <w:rPr>
          <w:color w:val="000000"/>
        </w:rPr>
        <w:t>organu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,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Obrascu</w:t>
      </w:r>
      <w:r w:rsidR="00A041BF">
        <w:rPr>
          <w:color w:val="000000"/>
        </w:rPr>
        <w:t xml:space="preserve"> 7,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odštampan</w:t>
      </w:r>
      <w:r w:rsidR="00A041BF">
        <w:rPr>
          <w:color w:val="000000"/>
        </w:rPr>
        <w:t xml:space="preserve"> </w:t>
      </w:r>
      <w:r>
        <w:rPr>
          <w:color w:val="000000"/>
        </w:rPr>
        <w:t>uz</w:t>
      </w:r>
      <w:r w:rsidR="00A041BF">
        <w:rPr>
          <w:color w:val="000000"/>
        </w:rPr>
        <w:t xml:space="preserve"> </w:t>
      </w:r>
      <w:r>
        <w:rPr>
          <w:color w:val="000000"/>
        </w:rPr>
        <w:t>ovaj</w:t>
      </w:r>
      <w:r w:rsidR="00A041BF">
        <w:rPr>
          <w:color w:val="000000"/>
        </w:rPr>
        <w:t xml:space="preserve"> </w:t>
      </w:r>
      <w:r>
        <w:rPr>
          <w:color w:val="000000"/>
        </w:rPr>
        <w:t>pravilnik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čini</w:t>
      </w:r>
      <w:r w:rsidR="00A041BF">
        <w:rPr>
          <w:color w:val="000000"/>
        </w:rPr>
        <w:t xml:space="preserve"> </w:t>
      </w:r>
      <w:r>
        <w:rPr>
          <w:color w:val="000000"/>
        </w:rPr>
        <w:t>njegov</w:t>
      </w:r>
      <w:r w:rsidR="00A041BF">
        <w:rPr>
          <w:color w:val="000000"/>
        </w:rPr>
        <w:t xml:space="preserve"> </w:t>
      </w:r>
      <w:r>
        <w:rPr>
          <w:color w:val="000000"/>
        </w:rPr>
        <w:t>sastavni</w:t>
      </w:r>
      <w:r w:rsidR="00A041BF">
        <w:rPr>
          <w:color w:val="000000"/>
        </w:rPr>
        <w:t xml:space="preserve"> </w:t>
      </w:r>
      <w:r>
        <w:rPr>
          <w:color w:val="000000"/>
        </w:rPr>
        <w:t>deo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Ako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utvrdi</w:t>
      </w:r>
      <w:r w:rsidR="00A041BF">
        <w:rPr>
          <w:color w:val="000000"/>
        </w:rPr>
        <w:t xml:space="preserve">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građanin</w:t>
      </w:r>
      <w:r w:rsidR="00A041BF">
        <w:rPr>
          <w:color w:val="000000"/>
        </w:rPr>
        <w:t xml:space="preserve"> </w:t>
      </w:r>
      <w:r>
        <w:rPr>
          <w:color w:val="000000"/>
        </w:rPr>
        <w:t>nema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strane</w:t>
      </w:r>
      <w:r w:rsidR="00A041BF">
        <w:rPr>
          <w:color w:val="000000"/>
        </w:rPr>
        <w:t xml:space="preserve"> </w:t>
      </w:r>
      <w:r>
        <w:rPr>
          <w:color w:val="000000"/>
        </w:rPr>
        <w:t>organizacione</w:t>
      </w:r>
      <w:r w:rsidR="00A041BF">
        <w:rPr>
          <w:color w:val="000000"/>
        </w:rPr>
        <w:t xml:space="preserve"> </w:t>
      </w:r>
      <w:r>
        <w:rPr>
          <w:color w:val="000000"/>
        </w:rPr>
        <w:t>jedinice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Ministarstva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nekoj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bivših</w:t>
      </w:r>
      <w:r w:rsidR="00A041BF">
        <w:rPr>
          <w:color w:val="000000"/>
        </w:rPr>
        <w:t xml:space="preserve"> </w:t>
      </w:r>
      <w:r>
        <w:rPr>
          <w:color w:val="000000"/>
        </w:rPr>
        <w:t>republika</w:t>
      </w:r>
      <w:r w:rsidR="00A041BF">
        <w:rPr>
          <w:color w:val="000000"/>
        </w:rPr>
        <w:t xml:space="preserve"> </w:t>
      </w:r>
      <w:r>
        <w:rPr>
          <w:color w:val="000000"/>
        </w:rPr>
        <w:t>SFRJ</w:t>
      </w:r>
      <w:r w:rsidR="00A041BF">
        <w:rPr>
          <w:color w:val="000000"/>
        </w:rPr>
        <w:t xml:space="preserve"> </w:t>
      </w:r>
      <w:r>
        <w:rPr>
          <w:color w:val="000000"/>
        </w:rPr>
        <w:t>nije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primenom</w:t>
      </w:r>
      <w:r w:rsidR="00A041BF">
        <w:rPr>
          <w:color w:val="000000"/>
        </w:rPr>
        <w:t xml:space="preserve"> </w:t>
      </w:r>
      <w:r>
        <w:rPr>
          <w:color w:val="000000"/>
        </w:rPr>
        <w:t>jedinstvenog</w:t>
      </w:r>
      <w:r w:rsidR="00A041BF">
        <w:rPr>
          <w:color w:val="000000"/>
        </w:rPr>
        <w:t xml:space="preserve"> </w:t>
      </w:r>
      <w:r>
        <w:rPr>
          <w:color w:val="000000"/>
        </w:rPr>
        <w:t>matematičkog</w:t>
      </w:r>
      <w:r w:rsidR="00A041BF">
        <w:rPr>
          <w:color w:val="000000"/>
        </w:rPr>
        <w:t xml:space="preserve"> </w:t>
      </w:r>
      <w:r>
        <w:rPr>
          <w:color w:val="000000"/>
        </w:rPr>
        <w:t>postupka</w:t>
      </w:r>
      <w:r w:rsidR="00A041BF">
        <w:rPr>
          <w:color w:val="000000"/>
        </w:rPr>
        <w:t xml:space="preserve"> </w:t>
      </w:r>
      <w:r>
        <w:rPr>
          <w:color w:val="000000"/>
        </w:rPr>
        <w:t>po</w:t>
      </w:r>
      <w:r w:rsidR="00A041BF">
        <w:rPr>
          <w:color w:val="000000"/>
        </w:rPr>
        <w:t xml:space="preserve"> </w:t>
      </w:r>
      <w:r>
        <w:rPr>
          <w:color w:val="000000"/>
        </w:rPr>
        <w:t>modulu</w:t>
      </w:r>
      <w:r w:rsidR="00A041BF">
        <w:rPr>
          <w:color w:val="000000"/>
        </w:rPr>
        <w:t xml:space="preserve"> 11, </w:t>
      </w:r>
      <w:r>
        <w:rPr>
          <w:color w:val="000000"/>
        </w:rPr>
        <w:t>Ministarstvo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istom</w:t>
      </w:r>
      <w:r w:rsidR="00A041BF">
        <w:rPr>
          <w:color w:val="000000"/>
        </w:rPr>
        <w:t xml:space="preserve"> </w:t>
      </w:r>
      <w:r>
        <w:rPr>
          <w:color w:val="000000"/>
        </w:rPr>
        <w:t>obaveštava</w:t>
      </w:r>
      <w:r w:rsidR="00A041BF">
        <w:rPr>
          <w:color w:val="000000"/>
        </w:rPr>
        <w:t xml:space="preserve"> </w:t>
      </w:r>
      <w:r>
        <w:rPr>
          <w:color w:val="000000"/>
        </w:rPr>
        <w:t>nadležni</w:t>
      </w:r>
      <w:r w:rsidR="00A041BF">
        <w:rPr>
          <w:color w:val="000000"/>
        </w:rPr>
        <w:t xml:space="preserve"> </w:t>
      </w:r>
      <w:r>
        <w:rPr>
          <w:color w:val="000000"/>
        </w:rPr>
        <w:t>organ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,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Obrascu</w:t>
      </w:r>
      <w:r w:rsidR="00A041BF">
        <w:rPr>
          <w:color w:val="000000"/>
        </w:rPr>
        <w:t xml:space="preserve"> 8,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odštampan</w:t>
      </w:r>
      <w:r w:rsidR="00A041BF">
        <w:rPr>
          <w:color w:val="000000"/>
        </w:rPr>
        <w:t xml:space="preserve"> </w:t>
      </w:r>
      <w:r>
        <w:rPr>
          <w:color w:val="000000"/>
        </w:rPr>
        <w:t>uz</w:t>
      </w:r>
      <w:r w:rsidR="00A041BF">
        <w:rPr>
          <w:color w:val="000000"/>
        </w:rPr>
        <w:t xml:space="preserve"> </w:t>
      </w:r>
      <w:r>
        <w:rPr>
          <w:color w:val="000000"/>
        </w:rPr>
        <w:t>ovaj</w:t>
      </w:r>
      <w:r w:rsidR="00A041BF">
        <w:rPr>
          <w:color w:val="000000"/>
        </w:rPr>
        <w:t xml:space="preserve"> </w:t>
      </w:r>
      <w:r>
        <w:rPr>
          <w:color w:val="000000"/>
        </w:rPr>
        <w:t>pravilnik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čini</w:t>
      </w:r>
      <w:r w:rsidR="00A041BF">
        <w:rPr>
          <w:color w:val="000000"/>
        </w:rPr>
        <w:t xml:space="preserve"> </w:t>
      </w:r>
      <w:r>
        <w:rPr>
          <w:color w:val="000000"/>
        </w:rPr>
        <w:t>njegov</w:t>
      </w:r>
      <w:r w:rsidR="00A041BF">
        <w:rPr>
          <w:color w:val="000000"/>
        </w:rPr>
        <w:t xml:space="preserve"> </w:t>
      </w:r>
      <w:r>
        <w:rPr>
          <w:color w:val="000000"/>
        </w:rPr>
        <w:t>sastavni</w:t>
      </w:r>
      <w:r w:rsidR="00A041BF">
        <w:rPr>
          <w:color w:val="000000"/>
        </w:rPr>
        <w:t xml:space="preserve"> </w:t>
      </w:r>
      <w:r>
        <w:rPr>
          <w:color w:val="000000"/>
        </w:rPr>
        <w:t>deo</w:t>
      </w:r>
      <w:r w:rsidR="00A041BF">
        <w:rPr>
          <w:color w:val="000000"/>
        </w:rPr>
        <w:t xml:space="preserve">. </w:t>
      </w:r>
      <w:r>
        <w:rPr>
          <w:color w:val="000000"/>
        </w:rPr>
        <w:t>Po</w:t>
      </w:r>
      <w:r w:rsidR="00A041BF">
        <w:rPr>
          <w:color w:val="000000"/>
        </w:rPr>
        <w:t xml:space="preserve"> </w:t>
      </w:r>
      <w:r>
        <w:rPr>
          <w:color w:val="000000"/>
        </w:rPr>
        <w:t>prijemu</w:t>
      </w:r>
      <w:r w:rsidR="00A041BF">
        <w:rPr>
          <w:color w:val="000000"/>
        </w:rPr>
        <w:t xml:space="preserve"> </w:t>
      </w:r>
      <w:r>
        <w:rPr>
          <w:color w:val="000000"/>
        </w:rPr>
        <w:t>navedenog</w:t>
      </w:r>
      <w:r w:rsidR="00A041BF">
        <w:rPr>
          <w:color w:val="000000"/>
        </w:rPr>
        <w:t xml:space="preserve"> </w:t>
      </w:r>
      <w:r>
        <w:rPr>
          <w:color w:val="000000"/>
        </w:rPr>
        <w:t>obrasca</w:t>
      </w:r>
      <w:r w:rsidR="00A041BF">
        <w:rPr>
          <w:color w:val="000000"/>
        </w:rPr>
        <w:t xml:space="preserve"> </w:t>
      </w:r>
      <w:r>
        <w:rPr>
          <w:color w:val="000000"/>
        </w:rPr>
        <w:t>nadležni</w:t>
      </w:r>
      <w:r w:rsidR="00A041BF">
        <w:rPr>
          <w:color w:val="000000"/>
        </w:rPr>
        <w:t xml:space="preserve"> </w:t>
      </w:r>
      <w:r>
        <w:rPr>
          <w:color w:val="000000"/>
        </w:rPr>
        <w:t>organ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postupa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način</w:t>
      </w:r>
      <w:r w:rsidR="00A041BF">
        <w:rPr>
          <w:color w:val="000000"/>
        </w:rPr>
        <w:t xml:space="preserve"> </w:t>
      </w:r>
      <w:r>
        <w:rPr>
          <w:color w:val="000000"/>
        </w:rPr>
        <w:t>propisan</w:t>
      </w:r>
      <w:r w:rsidR="00A041BF">
        <w:rPr>
          <w:color w:val="000000"/>
        </w:rPr>
        <w:t xml:space="preserve"> </w:t>
      </w:r>
      <w:r>
        <w:rPr>
          <w:color w:val="000000"/>
        </w:rPr>
        <w:t>članom</w:t>
      </w:r>
      <w:r w:rsidR="00A041BF">
        <w:rPr>
          <w:color w:val="000000"/>
        </w:rPr>
        <w:t xml:space="preserve"> 2. </w:t>
      </w:r>
      <w:r>
        <w:rPr>
          <w:color w:val="000000"/>
        </w:rPr>
        <w:t>st</w:t>
      </w:r>
      <w:r w:rsidR="00A041BF">
        <w:rPr>
          <w:color w:val="000000"/>
        </w:rPr>
        <w:t xml:space="preserve">. 2, 3. </w:t>
      </w:r>
      <w:r>
        <w:rPr>
          <w:color w:val="000000"/>
        </w:rPr>
        <w:t>i</w:t>
      </w:r>
      <w:r w:rsidR="00A041BF">
        <w:rPr>
          <w:color w:val="000000"/>
        </w:rPr>
        <w:t xml:space="preserve"> 5. </w:t>
      </w:r>
      <w:r>
        <w:rPr>
          <w:color w:val="000000"/>
        </w:rPr>
        <w:t>ovog</w:t>
      </w:r>
      <w:r w:rsidR="00A041BF">
        <w:rPr>
          <w:color w:val="000000"/>
        </w:rPr>
        <w:t xml:space="preserve"> </w:t>
      </w:r>
      <w:r>
        <w:rPr>
          <w:color w:val="000000"/>
        </w:rPr>
        <w:t>pravilnika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slučaju</w:t>
      </w:r>
      <w:r w:rsidR="00A041BF">
        <w:rPr>
          <w:color w:val="000000"/>
        </w:rPr>
        <w:t xml:space="preserve">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nekoj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bivših</w:t>
      </w:r>
      <w:r w:rsidR="00A041BF">
        <w:rPr>
          <w:color w:val="000000"/>
        </w:rPr>
        <w:t xml:space="preserve"> </w:t>
      </w:r>
      <w:r>
        <w:rPr>
          <w:color w:val="000000"/>
        </w:rPr>
        <w:t>republika</w:t>
      </w:r>
      <w:r w:rsidR="00A041BF">
        <w:rPr>
          <w:color w:val="000000"/>
        </w:rPr>
        <w:t xml:space="preserve"> </w:t>
      </w:r>
      <w:r>
        <w:rPr>
          <w:color w:val="000000"/>
        </w:rPr>
        <w:t>SFRJ</w:t>
      </w:r>
      <w:r w:rsidR="00A041BF">
        <w:rPr>
          <w:color w:val="000000"/>
        </w:rPr>
        <w:t xml:space="preserve"> </w:t>
      </w:r>
      <w:r>
        <w:rPr>
          <w:color w:val="000000"/>
        </w:rPr>
        <w:t>već</w:t>
      </w:r>
      <w:r w:rsidR="00A041BF">
        <w:rPr>
          <w:color w:val="000000"/>
        </w:rPr>
        <w:t xml:space="preserve"> </w:t>
      </w:r>
      <w:r>
        <w:rPr>
          <w:color w:val="000000"/>
        </w:rPr>
        <w:t>nalazi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evidenciji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matičnim</w:t>
      </w:r>
      <w:r w:rsidR="00A041BF">
        <w:rPr>
          <w:color w:val="000000"/>
        </w:rPr>
        <w:t xml:space="preserve"> </w:t>
      </w:r>
      <w:r>
        <w:rPr>
          <w:color w:val="000000"/>
        </w:rPr>
        <w:t>brojevima</w:t>
      </w:r>
      <w:r w:rsidR="00A041BF">
        <w:rPr>
          <w:color w:val="000000"/>
        </w:rPr>
        <w:t xml:space="preserve"> </w:t>
      </w:r>
      <w:r>
        <w:rPr>
          <w:color w:val="000000"/>
        </w:rPr>
        <w:t>za</w:t>
      </w:r>
      <w:r w:rsidR="00A041BF">
        <w:rPr>
          <w:color w:val="000000"/>
        </w:rPr>
        <w:t xml:space="preserve"> </w:t>
      </w:r>
      <w:r>
        <w:rPr>
          <w:color w:val="000000"/>
        </w:rPr>
        <w:t>to</w:t>
      </w:r>
      <w:r w:rsidR="00A041BF">
        <w:rPr>
          <w:color w:val="000000"/>
        </w:rPr>
        <w:t xml:space="preserve"> </w:t>
      </w:r>
      <w:r>
        <w:rPr>
          <w:color w:val="000000"/>
        </w:rPr>
        <w:t>lice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Ministarstvo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istom</w:t>
      </w:r>
      <w:r w:rsidR="00A041BF">
        <w:rPr>
          <w:color w:val="000000"/>
        </w:rPr>
        <w:t xml:space="preserve"> </w:t>
      </w:r>
      <w:r>
        <w:rPr>
          <w:color w:val="000000"/>
        </w:rPr>
        <w:t>obaveštava</w:t>
      </w:r>
      <w:r w:rsidR="00A041BF">
        <w:rPr>
          <w:color w:val="000000"/>
        </w:rPr>
        <w:t xml:space="preserve"> </w:t>
      </w:r>
      <w:r>
        <w:rPr>
          <w:color w:val="000000"/>
        </w:rPr>
        <w:t>nadležni</w:t>
      </w:r>
      <w:r w:rsidR="00A041BF">
        <w:rPr>
          <w:color w:val="000000"/>
        </w:rPr>
        <w:t xml:space="preserve"> </w:t>
      </w:r>
      <w:r>
        <w:rPr>
          <w:color w:val="000000"/>
        </w:rPr>
        <w:t>organ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Obrascu</w:t>
      </w:r>
      <w:r w:rsidR="00A041BF">
        <w:rPr>
          <w:color w:val="000000"/>
        </w:rPr>
        <w:t xml:space="preserve"> 9,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odštampan</w:t>
      </w:r>
      <w:r w:rsidR="00A041BF">
        <w:rPr>
          <w:color w:val="000000"/>
        </w:rPr>
        <w:t xml:space="preserve"> </w:t>
      </w:r>
      <w:r>
        <w:rPr>
          <w:color w:val="000000"/>
        </w:rPr>
        <w:t>uz</w:t>
      </w:r>
      <w:r w:rsidR="00A041BF">
        <w:rPr>
          <w:color w:val="000000"/>
        </w:rPr>
        <w:t xml:space="preserve"> </w:t>
      </w:r>
      <w:r>
        <w:rPr>
          <w:color w:val="000000"/>
        </w:rPr>
        <w:t>ovaj</w:t>
      </w:r>
      <w:r w:rsidR="00A041BF">
        <w:rPr>
          <w:color w:val="000000"/>
        </w:rPr>
        <w:t xml:space="preserve"> </w:t>
      </w:r>
      <w:r>
        <w:rPr>
          <w:color w:val="000000"/>
        </w:rPr>
        <w:t>pravilnik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čini</w:t>
      </w:r>
      <w:r w:rsidR="00A041BF">
        <w:rPr>
          <w:color w:val="000000"/>
        </w:rPr>
        <w:t xml:space="preserve"> </w:t>
      </w:r>
      <w:r>
        <w:rPr>
          <w:color w:val="000000"/>
        </w:rPr>
        <w:t>njegov</w:t>
      </w:r>
      <w:r w:rsidR="00A041BF">
        <w:rPr>
          <w:color w:val="000000"/>
        </w:rPr>
        <w:t xml:space="preserve"> </w:t>
      </w:r>
      <w:r>
        <w:rPr>
          <w:color w:val="000000"/>
        </w:rPr>
        <w:t>sastavni</w:t>
      </w:r>
      <w:r w:rsidR="00A041BF">
        <w:rPr>
          <w:color w:val="000000"/>
        </w:rPr>
        <w:t xml:space="preserve"> </w:t>
      </w:r>
      <w:r>
        <w:rPr>
          <w:color w:val="000000"/>
        </w:rPr>
        <w:t>deo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Ako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utvrdi</w:t>
      </w:r>
      <w:r w:rsidR="00A041BF">
        <w:rPr>
          <w:color w:val="000000"/>
        </w:rPr>
        <w:t xml:space="preserve">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nekoj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bivših</w:t>
      </w:r>
      <w:r w:rsidR="00A041BF">
        <w:rPr>
          <w:color w:val="000000"/>
        </w:rPr>
        <w:t xml:space="preserve"> </w:t>
      </w:r>
      <w:r>
        <w:rPr>
          <w:color w:val="000000"/>
        </w:rPr>
        <w:t>republika</w:t>
      </w:r>
      <w:r w:rsidR="00A041BF">
        <w:rPr>
          <w:color w:val="000000"/>
        </w:rPr>
        <w:t xml:space="preserve"> </w:t>
      </w:r>
      <w:r>
        <w:rPr>
          <w:color w:val="000000"/>
        </w:rPr>
        <w:t>SFRJ</w:t>
      </w:r>
      <w:r w:rsidR="00A041BF">
        <w:rPr>
          <w:color w:val="000000"/>
        </w:rPr>
        <w:t xml:space="preserve"> </w:t>
      </w:r>
      <w:r>
        <w:rPr>
          <w:color w:val="000000"/>
        </w:rPr>
        <w:t>već</w:t>
      </w:r>
      <w:r w:rsidR="00A041BF">
        <w:rPr>
          <w:color w:val="000000"/>
        </w:rPr>
        <w:t xml:space="preserve"> </w:t>
      </w:r>
      <w:r>
        <w:rPr>
          <w:color w:val="000000"/>
        </w:rPr>
        <w:t>nalazi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evidenciji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matičnim</w:t>
      </w:r>
      <w:r w:rsidR="00A041BF">
        <w:rPr>
          <w:color w:val="000000"/>
        </w:rPr>
        <w:t xml:space="preserve"> </w:t>
      </w:r>
      <w:r>
        <w:rPr>
          <w:color w:val="000000"/>
        </w:rPr>
        <w:t>brojevima</w:t>
      </w:r>
      <w:r w:rsidR="00A041BF">
        <w:rPr>
          <w:color w:val="000000"/>
        </w:rPr>
        <w:t xml:space="preserve"> </w:t>
      </w:r>
      <w:r>
        <w:rPr>
          <w:color w:val="000000"/>
        </w:rPr>
        <w:t>za</w:t>
      </w:r>
      <w:r w:rsidR="00A041BF">
        <w:rPr>
          <w:color w:val="000000"/>
        </w:rPr>
        <w:t xml:space="preserve"> </w:t>
      </w:r>
      <w:r>
        <w:rPr>
          <w:color w:val="000000"/>
        </w:rPr>
        <w:t>drugo</w:t>
      </w:r>
      <w:r w:rsidR="00A041BF">
        <w:rPr>
          <w:color w:val="000000"/>
        </w:rPr>
        <w:t xml:space="preserve"> </w:t>
      </w:r>
      <w:r>
        <w:rPr>
          <w:color w:val="000000"/>
        </w:rPr>
        <w:t>lice</w:t>
      </w:r>
      <w:r w:rsidR="00A041BF">
        <w:rPr>
          <w:color w:val="000000"/>
        </w:rPr>
        <w:t xml:space="preserve">, </w:t>
      </w:r>
      <w:r>
        <w:rPr>
          <w:color w:val="000000"/>
        </w:rPr>
        <w:t>Ministarstvo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istom</w:t>
      </w:r>
      <w:r w:rsidR="00A041BF">
        <w:rPr>
          <w:color w:val="000000"/>
        </w:rPr>
        <w:t xml:space="preserve"> </w:t>
      </w:r>
      <w:r>
        <w:rPr>
          <w:color w:val="000000"/>
        </w:rPr>
        <w:t>obaveštava</w:t>
      </w:r>
      <w:r w:rsidR="00A041BF">
        <w:rPr>
          <w:color w:val="000000"/>
        </w:rPr>
        <w:t xml:space="preserve"> </w:t>
      </w:r>
      <w:r>
        <w:rPr>
          <w:color w:val="000000"/>
        </w:rPr>
        <w:t>nadležni</w:t>
      </w:r>
      <w:r w:rsidR="00A041BF">
        <w:rPr>
          <w:color w:val="000000"/>
        </w:rPr>
        <w:t xml:space="preserve"> </w:t>
      </w:r>
      <w:r>
        <w:rPr>
          <w:color w:val="000000"/>
        </w:rPr>
        <w:t>organ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Obrascu</w:t>
      </w:r>
      <w:r w:rsidR="00A041BF">
        <w:rPr>
          <w:color w:val="000000"/>
        </w:rPr>
        <w:t xml:space="preserve"> 10,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odštampan</w:t>
      </w:r>
      <w:r w:rsidR="00A041BF">
        <w:rPr>
          <w:color w:val="000000"/>
        </w:rPr>
        <w:t xml:space="preserve"> </w:t>
      </w:r>
      <w:r>
        <w:rPr>
          <w:color w:val="000000"/>
        </w:rPr>
        <w:t>uz</w:t>
      </w:r>
      <w:r w:rsidR="00A041BF">
        <w:rPr>
          <w:color w:val="000000"/>
        </w:rPr>
        <w:t xml:space="preserve"> </w:t>
      </w:r>
      <w:r>
        <w:rPr>
          <w:color w:val="000000"/>
        </w:rPr>
        <w:t>ovaj</w:t>
      </w:r>
      <w:r w:rsidR="00A041BF">
        <w:rPr>
          <w:color w:val="000000"/>
        </w:rPr>
        <w:t xml:space="preserve"> </w:t>
      </w:r>
      <w:r>
        <w:rPr>
          <w:color w:val="000000"/>
        </w:rPr>
        <w:t>pravilnik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čini</w:t>
      </w:r>
      <w:r w:rsidR="00A041BF">
        <w:rPr>
          <w:color w:val="000000"/>
        </w:rPr>
        <w:t xml:space="preserve"> </w:t>
      </w:r>
      <w:r>
        <w:rPr>
          <w:color w:val="000000"/>
        </w:rPr>
        <w:t>njegov</w:t>
      </w:r>
      <w:r w:rsidR="00A041BF">
        <w:rPr>
          <w:color w:val="000000"/>
        </w:rPr>
        <w:t xml:space="preserve"> </w:t>
      </w:r>
      <w:r>
        <w:rPr>
          <w:color w:val="000000"/>
        </w:rPr>
        <w:t>sastavni</w:t>
      </w:r>
      <w:r w:rsidR="00A041BF">
        <w:rPr>
          <w:color w:val="000000"/>
        </w:rPr>
        <w:t xml:space="preserve"> </w:t>
      </w:r>
      <w:r>
        <w:rPr>
          <w:color w:val="000000"/>
        </w:rPr>
        <w:t>deo</w:t>
      </w:r>
      <w:r w:rsidR="00A041BF">
        <w:rPr>
          <w:color w:val="000000"/>
        </w:rPr>
        <w:t xml:space="preserve">. </w:t>
      </w:r>
      <w:r>
        <w:rPr>
          <w:color w:val="000000"/>
        </w:rPr>
        <w:t>Po</w:t>
      </w:r>
      <w:r w:rsidR="00A041BF">
        <w:rPr>
          <w:color w:val="000000"/>
        </w:rPr>
        <w:t xml:space="preserve"> </w:t>
      </w:r>
      <w:r>
        <w:rPr>
          <w:color w:val="000000"/>
        </w:rPr>
        <w:t>prijemu</w:t>
      </w:r>
      <w:r w:rsidR="00A041BF">
        <w:rPr>
          <w:color w:val="000000"/>
        </w:rPr>
        <w:t xml:space="preserve"> </w:t>
      </w:r>
      <w:r>
        <w:rPr>
          <w:color w:val="000000"/>
        </w:rPr>
        <w:t>navedenog</w:t>
      </w:r>
      <w:r w:rsidR="00A041BF">
        <w:rPr>
          <w:color w:val="000000"/>
        </w:rPr>
        <w:t xml:space="preserve"> </w:t>
      </w:r>
      <w:r>
        <w:rPr>
          <w:color w:val="000000"/>
        </w:rPr>
        <w:t>obrasca</w:t>
      </w:r>
      <w:r w:rsidR="00A041BF">
        <w:rPr>
          <w:color w:val="000000"/>
        </w:rPr>
        <w:t xml:space="preserve"> </w:t>
      </w:r>
      <w:r>
        <w:rPr>
          <w:color w:val="000000"/>
        </w:rPr>
        <w:t>nadležni</w:t>
      </w:r>
      <w:r w:rsidR="00A041BF">
        <w:rPr>
          <w:color w:val="000000"/>
        </w:rPr>
        <w:t xml:space="preserve"> </w:t>
      </w:r>
      <w:r>
        <w:rPr>
          <w:color w:val="000000"/>
        </w:rPr>
        <w:t>organ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postupa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način</w:t>
      </w:r>
      <w:r w:rsidR="00A041BF">
        <w:rPr>
          <w:color w:val="000000"/>
        </w:rPr>
        <w:t xml:space="preserve"> </w:t>
      </w:r>
      <w:r>
        <w:rPr>
          <w:color w:val="000000"/>
        </w:rPr>
        <w:t>propisan</w:t>
      </w:r>
      <w:r w:rsidR="00A041BF">
        <w:rPr>
          <w:color w:val="000000"/>
        </w:rPr>
        <w:t xml:space="preserve"> </w:t>
      </w:r>
      <w:r>
        <w:rPr>
          <w:color w:val="000000"/>
        </w:rPr>
        <w:t>članom</w:t>
      </w:r>
      <w:r w:rsidR="00A041BF">
        <w:rPr>
          <w:color w:val="000000"/>
        </w:rPr>
        <w:t xml:space="preserve"> 2. </w:t>
      </w:r>
      <w:r>
        <w:rPr>
          <w:color w:val="000000"/>
        </w:rPr>
        <w:t>st</w:t>
      </w:r>
      <w:r w:rsidR="00A041BF">
        <w:rPr>
          <w:color w:val="000000"/>
        </w:rPr>
        <w:t xml:space="preserve">. 2, 3. </w:t>
      </w:r>
      <w:r>
        <w:rPr>
          <w:color w:val="000000"/>
        </w:rPr>
        <w:t>i</w:t>
      </w:r>
      <w:r w:rsidR="00A041BF">
        <w:rPr>
          <w:color w:val="000000"/>
        </w:rPr>
        <w:t xml:space="preserve"> 5. </w:t>
      </w:r>
      <w:r>
        <w:rPr>
          <w:color w:val="000000"/>
        </w:rPr>
        <w:t>ovog</w:t>
      </w:r>
      <w:r w:rsidR="00A041BF">
        <w:rPr>
          <w:color w:val="000000"/>
        </w:rPr>
        <w:t xml:space="preserve"> </w:t>
      </w:r>
      <w:r>
        <w:rPr>
          <w:color w:val="000000"/>
        </w:rPr>
        <w:t>pravilnika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Ako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izvršenim</w:t>
      </w:r>
      <w:r w:rsidR="00A041BF">
        <w:rPr>
          <w:color w:val="000000"/>
        </w:rPr>
        <w:t xml:space="preserve"> </w:t>
      </w:r>
      <w:r>
        <w:rPr>
          <w:color w:val="000000"/>
        </w:rPr>
        <w:t>proverama</w:t>
      </w:r>
      <w:r w:rsidR="00A041BF">
        <w:rPr>
          <w:color w:val="000000"/>
        </w:rPr>
        <w:t xml:space="preserve"> </w:t>
      </w:r>
      <w:r>
        <w:rPr>
          <w:color w:val="000000"/>
        </w:rPr>
        <w:t>utvrdi</w:t>
      </w:r>
      <w:r w:rsidR="00A041BF">
        <w:rPr>
          <w:color w:val="000000"/>
        </w:rPr>
        <w:t xml:space="preserve">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građanin</w:t>
      </w:r>
      <w:r w:rsidR="00A041BF">
        <w:rPr>
          <w:color w:val="000000"/>
        </w:rPr>
        <w:t xml:space="preserve"> </w:t>
      </w:r>
      <w:r>
        <w:rPr>
          <w:color w:val="000000"/>
        </w:rPr>
        <w:t>nema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strane</w:t>
      </w:r>
      <w:r w:rsidR="00A041BF">
        <w:rPr>
          <w:color w:val="000000"/>
        </w:rPr>
        <w:t xml:space="preserve"> </w:t>
      </w:r>
      <w:r>
        <w:rPr>
          <w:color w:val="000000"/>
        </w:rPr>
        <w:t>nadležnog</w:t>
      </w:r>
      <w:r w:rsidR="00A041BF">
        <w:rPr>
          <w:color w:val="000000"/>
        </w:rPr>
        <w:t xml:space="preserve"> </w:t>
      </w:r>
      <w:r>
        <w:rPr>
          <w:color w:val="000000"/>
        </w:rPr>
        <w:t>organa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Republici</w:t>
      </w:r>
      <w:r w:rsidR="00A041BF">
        <w:rPr>
          <w:color w:val="000000"/>
        </w:rPr>
        <w:t xml:space="preserve"> </w:t>
      </w:r>
      <w:r>
        <w:rPr>
          <w:color w:val="000000"/>
        </w:rPr>
        <w:t>Srbiji</w:t>
      </w:r>
      <w:r w:rsidR="00A041BF">
        <w:rPr>
          <w:color w:val="000000"/>
        </w:rPr>
        <w:t xml:space="preserve">,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nekoj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bivših</w:t>
      </w:r>
      <w:r w:rsidR="00A041BF">
        <w:rPr>
          <w:color w:val="000000"/>
        </w:rPr>
        <w:t xml:space="preserve"> </w:t>
      </w:r>
      <w:r>
        <w:rPr>
          <w:color w:val="000000"/>
        </w:rPr>
        <w:t>republika</w:t>
      </w:r>
      <w:r w:rsidR="00A041BF">
        <w:rPr>
          <w:color w:val="000000"/>
        </w:rPr>
        <w:t xml:space="preserve"> </w:t>
      </w:r>
      <w:r>
        <w:rPr>
          <w:color w:val="000000"/>
        </w:rPr>
        <w:t>SFRJ</w:t>
      </w:r>
      <w:r w:rsidR="00A041BF">
        <w:rPr>
          <w:color w:val="000000"/>
        </w:rPr>
        <w:t xml:space="preserve"> </w:t>
      </w:r>
      <w:r>
        <w:rPr>
          <w:color w:val="000000"/>
        </w:rPr>
        <w:t>ne</w:t>
      </w:r>
      <w:r w:rsidR="00A041BF">
        <w:rPr>
          <w:color w:val="000000"/>
        </w:rPr>
        <w:t xml:space="preserve"> </w:t>
      </w:r>
      <w:r>
        <w:rPr>
          <w:color w:val="000000"/>
        </w:rPr>
        <w:t>nalazi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evidenciji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matičnim</w:t>
      </w:r>
      <w:r w:rsidR="00A041BF">
        <w:rPr>
          <w:color w:val="000000"/>
        </w:rPr>
        <w:t xml:space="preserve"> </w:t>
      </w:r>
      <w:r>
        <w:rPr>
          <w:color w:val="000000"/>
        </w:rPr>
        <w:t>brojevima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Ministarstva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isti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primenom</w:t>
      </w:r>
      <w:r w:rsidR="00A041BF">
        <w:rPr>
          <w:color w:val="000000"/>
        </w:rPr>
        <w:t xml:space="preserve"> </w:t>
      </w:r>
      <w:r>
        <w:rPr>
          <w:color w:val="000000"/>
        </w:rPr>
        <w:t>jedinstvenog</w:t>
      </w:r>
      <w:r w:rsidR="00A041BF">
        <w:rPr>
          <w:color w:val="000000"/>
        </w:rPr>
        <w:t xml:space="preserve"> </w:t>
      </w:r>
      <w:r>
        <w:rPr>
          <w:color w:val="000000"/>
        </w:rPr>
        <w:t>matematičkog</w:t>
      </w:r>
      <w:r w:rsidR="00A041BF">
        <w:rPr>
          <w:color w:val="000000"/>
        </w:rPr>
        <w:t xml:space="preserve"> </w:t>
      </w:r>
      <w:r>
        <w:rPr>
          <w:color w:val="000000"/>
        </w:rPr>
        <w:t>postupka</w:t>
      </w:r>
      <w:r w:rsidR="00A041BF">
        <w:rPr>
          <w:color w:val="000000"/>
        </w:rPr>
        <w:t xml:space="preserve"> </w:t>
      </w:r>
      <w:r>
        <w:rPr>
          <w:color w:val="000000"/>
        </w:rPr>
        <w:t>po</w:t>
      </w:r>
      <w:r w:rsidR="00A041BF">
        <w:rPr>
          <w:color w:val="000000"/>
        </w:rPr>
        <w:t xml:space="preserve"> </w:t>
      </w:r>
      <w:r>
        <w:rPr>
          <w:color w:val="000000"/>
        </w:rPr>
        <w:t>modulu</w:t>
      </w:r>
      <w:r w:rsidR="00A041BF">
        <w:rPr>
          <w:color w:val="000000"/>
        </w:rPr>
        <w:t xml:space="preserve"> 11, </w:t>
      </w:r>
      <w:r>
        <w:rPr>
          <w:color w:val="000000"/>
        </w:rPr>
        <w:t>Ministarstvo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istom</w:t>
      </w:r>
      <w:r w:rsidR="00A041BF">
        <w:rPr>
          <w:color w:val="000000"/>
        </w:rPr>
        <w:t xml:space="preserve"> </w:t>
      </w:r>
      <w:r>
        <w:rPr>
          <w:color w:val="000000"/>
        </w:rPr>
        <w:t>obaveštava</w:t>
      </w:r>
      <w:r w:rsidR="00A041BF">
        <w:rPr>
          <w:color w:val="000000"/>
        </w:rPr>
        <w:t xml:space="preserve"> </w:t>
      </w:r>
      <w:r>
        <w:rPr>
          <w:color w:val="000000"/>
        </w:rPr>
        <w:t>nadležni</w:t>
      </w:r>
      <w:r w:rsidR="00A041BF">
        <w:rPr>
          <w:color w:val="000000"/>
        </w:rPr>
        <w:t xml:space="preserve"> </w:t>
      </w:r>
      <w:r>
        <w:rPr>
          <w:color w:val="000000"/>
        </w:rPr>
        <w:t>organ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,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Obrascu</w:t>
      </w:r>
      <w:r w:rsidR="00A041BF">
        <w:rPr>
          <w:color w:val="000000"/>
        </w:rPr>
        <w:t xml:space="preserve"> 11,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odštampan</w:t>
      </w:r>
      <w:r w:rsidR="00A041BF">
        <w:rPr>
          <w:color w:val="000000"/>
        </w:rPr>
        <w:t xml:space="preserve"> </w:t>
      </w:r>
      <w:r>
        <w:rPr>
          <w:color w:val="000000"/>
        </w:rPr>
        <w:t>uz</w:t>
      </w:r>
      <w:r w:rsidR="00A041BF">
        <w:rPr>
          <w:color w:val="000000"/>
        </w:rPr>
        <w:t xml:space="preserve"> </w:t>
      </w:r>
      <w:r>
        <w:rPr>
          <w:color w:val="000000"/>
        </w:rPr>
        <w:t>ovaj</w:t>
      </w:r>
      <w:r w:rsidR="00A041BF">
        <w:rPr>
          <w:color w:val="000000"/>
        </w:rPr>
        <w:t xml:space="preserve"> </w:t>
      </w:r>
      <w:r>
        <w:rPr>
          <w:color w:val="000000"/>
        </w:rPr>
        <w:t>pravilnik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čini</w:t>
      </w:r>
      <w:r w:rsidR="00A041BF">
        <w:rPr>
          <w:color w:val="000000"/>
        </w:rPr>
        <w:t xml:space="preserve"> </w:t>
      </w:r>
      <w:r>
        <w:rPr>
          <w:color w:val="000000"/>
        </w:rPr>
        <w:t>njegov</w:t>
      </w:r>
      <w:r w:rsidR="00A041BF">
        <w:rPr>
          <w:color w:val="000000"/>
        </w:rPr>
        <w:t xml:space="preserve"> </w:t>
      </w:r>
      <w:r>
        <w:rPr>
          <w:color w:val="000000"/>
        </w:rPr>
        <w:t>sastavni</w:t>
      </w:r>
      <w:r w:rsidR="00A041BF">
        <w:rPr>
          <w:color w:val="000000"/>
        </w:rPr>
        <w:t xml:space="preserve"> </w:t>
      </w:r>
      <w:r>
        <w:rPr>
          <w:color w:val="000000"/>
        </w:rPr>
        <w:t>deo</w:t>
      </w:r>
      <w:r w:rsidR="00A041BF">
        <w:rPr>
          <w:color w:val="000000"/>
        </w:rPr>
        <w:t xml:space="preserve">, </w:t>
      </w:r>
      <w:r>
        <w:rPr>
          <w:color w:val="000000"/>
        </w:rPr>
        <w:t>nakon</w:t>
      </w:r>
      <w:r w:rsidR="00A041BF">
        <w:rPr>
          <w:color w:val="000000"/>
        </w:rPr>
        <w:t xml:space="preserve"> </w:t>
      </w:r>
      <w:r>
        <w:rPr>
          <w:color w:val="000000"/>
        </w:rPr>
        <w:t>čega</w:t>
      </w:r>
      <w:r w:rsidR="00A041BF">
        <w:rPr>
          <w:color w:val="000000"/>
        </w:rPr>
        <w:t xml:space="preserve"> </w:t>
      </w:r>
      <w:r>
        <w:rPr>
          <w:color w:val="000000"/>
        </w:rPr>
        <w:t>nadležni</w:t>
      </w:r>
      <w:r w:rsidR="00A041BF">
        <w:rPr>
          <w:color w:val="000000"/>
        </w:rPr>
        <w:t xml:space="preserve"> </w:t>
      </w:r>
      <w:r>
        <w:rPr>
          <w:color w:val="000000"/>
        </w:rPr>
        <w:t>organ</w:t>
      </w:r>
      <w:r w:rsidR="00A041BF">
        <w:rPr>
          <w:color w:val="000000"/>
        </w:rPr>
        <w:t xml:space="preserve"> </w:t>
      </w:r>
      <w:r>
        <w:rPr>
          <w:color w:val="000000"/>
        </w:rPr>
        <w:t>vrši</w:t>
      </w:r>
      <w:r w:rsidR="00A041BF">
        <w:rPr>
          <w:color w:val="000000"/>
        </w:rPr>
        <w:t xml:space="preserve"> </w:t>
      </w:r>
      <w:r>
        <w:rPr>
          <w:color w:val="000000"/>
        </w:rPr>
        <w:t>upis</w:t>
      </w:r>
      <w:r w:rsidR="00A041BF">
        <w:rPr>
          <w:color w:val="000000"/>
        </w:rPr>
        <w:t xml:space="preserve"> </w:t>
      </w:r>
      <w:r>
        <w:rPr>
          <w:color w:val="000000"/>
        </w:rPr>
        <w:t>tog</w:t>
      </w:r>
      <w:r w:rsidR="00A041BF">
        <w:rPr>
          <w:color w:val="000000"/>
        </w:rPr>
        <w:t xml:space="preserve"> </w:t>
      </w:r>
      <w:r>
        <w:rPr>
          <w:color w:val="000000"/>
        </w:rPr>
        <w:t>matičnog</w:t>
      </w:r>
      <w:r w:rsidR="00A041BF">
        <w:rPr>
          <w:color w:val="000000"/>
        </w:rPr>
        <w:t xml:space="preserve"> </w:t>
      </w:r>
      <w:r>
        <w:rPr>
          <w:color w:val="000000"/>
        </w:rPr>
        <w:t>broja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slučaju</w:t>
      </w:r>
      <w:r w:rsidR="00A041BF">
        <w:rPr>
          <w:color w:val="000000"/>
        </w:rPr>
        <w:t xml:space="preserve"> </w:t>
      </w:r>
      <w:r>
        <w:rPr>
          <w:color w:val="000000"/>
        </w:rPr>
        <w:t>iz</w:t>
      </w:r>
      <w:r w:rsidR="00A041BF">
        <w:rPr>
          <w:color w:val="000000"/>
        </w:rPr>
        <w:t xml:space="preserve"> </w:t>
      </w:r>
      <w:r>
        <w:rPr>
          <w:color w:val="000000"/>
        </w:rPr>
        <w:t>stava</w:t>
      </w:r>
      <w:r w:rsidR="00A041BF">
        <w:rPr>
          <w:color w:val="000000"/>
        </w:rPr>
        <w:t xml:space="preserve"> 6. </w:t>
      </w:r>
      <w:r>
        <w:rPr>
          <w:color w:val="000000"/>
        </w:rPr>
        <w:t>ovog</w:t>
      </w:r>
      <w:r w:rsidR="00A041BF">
        <w:rPr>
          <w:color w:val="000000"/>
        </w:rPr>
        <w:t xml:space="preserve"> </w:t>
      </w:r>
      <w:r>
        <w:rPr>
          <w:color w:val="000000"/>
        </w:rPr>
        <w:t>člana</w:t>
      </w:r>
      <w:r w:rsidR="00A041BF">
        <w:rPr>
          <w:color w:val="000000"/>
        </w:rPr>
        <w:t xml:space="preserve"> </w:t>
      </w:r>
      <w:r>
        <w:rPr>
          <w:color w:val="000000"/>
        </w:rPr>
        <w:t>nadležni</w:t>
      </w:r>
      <w:r w:rsidR="00A041BF">
        <w:rPr>
          <w:color w:val="000000"/>
        </w:rPr>
        <w:t xml:space="preserve"> </w:t>
      </w:r>
      <w:r>
        <w:rPr>
          <w:color w:val="000000"/>
        </w:rPr>
        <w:t>organ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podatak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upisanom</w:t>
      </w:r>
      <w:r w:rsidR="00A041BF">
        <w:rPr>
          <w:color w:val="000000"/>
        </w:rPr>
        <w:t xml:space="preserve"> </w:t>
      </w:r>
      <w:r>
        <w:rPr>
          <w:color w:val="000000"/>
        </w:rPr>
        <w:t>matičnom</w:t>
      </w:r>
      <w:r w:rsidR="00A041BF">
        <w:rPr>
          <w:color w:val="000000"/>
        </w:rPr>
        <w:t xml:space="preserve"> </w:t>
      </w:r>
      <w:r>
        <w:rPr>
          <w:color w:val="000000"/>
        </w:rPr>
        <w:t>broju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dostavlјa</w:t>
      </w:r>
      <w:r w:rsidR="00A041BF">
        <w:rPr>
          <w:color w:val="000000"/>
        </w:rPr>
        <w:t xml:space="preserve"> </w:t>
      </w:r>
      <w:r>
        <w:rPr>
          <w:color w:val="000000"/>
        </w:rPr>
        <w:lastRenderedPageBreak/>
        <w:t>Ministarstvu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 xml:space="preserve"> </w:t>
      </w:r>
      <w:r>
        <w:rPr>
          <w:color w:val="000000"/>
        </w:rPr>
        <w:t>sa</w:t>
      </w:r>
      <w:r w:rsidR="00A041BF">
        <w:rPr>
          <w:color w:val="000000"/>
        </w:rPr>
        <w:t xml:space="preserve"> </w:t>
      </w:r>
      <w:r>
        <w:rPr>
          <w:color w:val="000000"/>
        </w:rPr>
        <w:t>podacima</w:t>
      </w:r>
      <w:r w:rsidR="00A041BF">
        <w:rPr>
          <w:color w:val="000000"/>
        </w:rPr>
        <w:t xml:space="preserve"> </w:t>
      </w:r>
      <w:r>
        <w:rPr>
          <w:color w:val="000000"/>
        </w:rPr>
        <w:t>koje</w:t>
      </w:r>
      <w:r w:rsidR="00A041BF">
        <w:rPr>
          <w:color w:val="000000"/>
        </w:rPr>
        <w:t xml:space="preserve"> </w:t>
      </w:r>
      <w:r>
        <w:rPr>
          <w:color w:val="000000"/>
        </w:rPr>
        <w:t>sadrži</w:t>
      </w:r>
      <w:r w:rsidR="00A041BF">
        <w:rPr>
          <w:color w:val="000000"/>
        </w:rPr>
        <w:t xml:space="preserve"> </w:t>
      </w:r>
      <w:r>
        <w:rPr>
          <w:color w:val="000000"/>
        </w:rPr>
        <w:t>izvod</w:t>
      </w:r>
      <w:r w:rsidR="00A041BF">
        <w:rPr>
          <w:color w:val="000000"/>
        </w:rPr>
        <w:t xml:space="preserve"> </w:t>
      </w:r>
      <w:r>
        <w:rPr>
          <w:color w:val="000000"/>
        </w:rPr>
        <w:t>iz</w:t>
      </w:r>
      <w:r w:rsidR="00A041BF">
        <w:rPr>
          <w:color w:val="000000"/>
        </w:rPr>
        <w:t xml:space="preserve"> </w:t>
      </w:r>
      <w:r>
        <w:rPr>
          <w:color w:val="000000"/>
        </w:rPr>
        <w:t>matične</w:t>
      </w:r>
      <w:r w:rsidR="00A041BF">
        <w:rPr>
          <w:color w:val="000000"/>
        </w:rPr>
        <w:t xml:space="preserve"> </w:t>
      </w:r>
      <w:r>
        <w:rPr>
          <w:color w:val="000000"/>
        </w:rPr>
        <w:t>knjige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>.</w:t>
      </w:r>
    </w:p>
    <w:p w:rsidR="009062EA" w:rsidRDefault="00F46EB1">
      <w:pPr>
        <w:spacing w:after="120"/>
        <w:jc w:val="center"/>
      </w:pPr>
      <w:r>
        <w:rPr>
          <w:color w:val="000000"/>
        </w:rPr>
        <w:t>Član</w:t>
      </w:r>
      <w:r w:rsidR="00A041BF">
        <w:rPr>
          <w:color w:val="000000"/>
        </w:rPr>
        <w:t xml:space="preserve"> 7.</w:t>
      </w:r>
    </w:p>
    <w:p w:rsidR="009062EA" w:rsidRDefault="00F46EB1">
      <w:pPr>
        <w:spacing w:after="150"/>
      </w:pPr>
      <w:r>
        <w:rPr>
          <w:color w:val="000000"/>
        </w:rPr>
        <w:t>Ako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upisan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određen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nekoj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bivših</w:t>
      </w:r>
      <w:r w:rsidR="00A041BF">
        <w:rPr>
          <w:color w:val="000000"/>
        </w:rPr>
        <w:t xml:space="preserve"> </w:t>
      </w:r>
      <w:r>
        <w:rPr>
          <w:color w:val="000000"/>
        </w:rPr>
        <w:t>republika</w:t>
      </w:r>
      <w:r w:rsidR="00A041BF">
        <w:rPr>
          <w:color w:val="000000"/>
        </w:rPr>
        <w:t xml:space="preserve"> </w:t>
      </w:r>
      <w:r>
        <w:rPr>
          <w:color w:val="000000"/>
        </w:rPr>
        <w:t>SFRJ</w:t>
      </w:r>
      <w:r w:rsidR="00A041BF">
        <w:rPr>
          <w:color w:val="000000"/>
        </w:rPr>
        <w:t xml:space="preserve">, </w:t>
      </w:r>
      <w:r>
        <w:rPr>
          <w:color w:val="000000"/>
        </w:rPr>
        <w:t>a</w:t>
      </w:r>
      <w:r w:rsidR="00A041BF">
        <w:rPr>
          <w:color w:val="000000"/>
        </w:rPr>
        <w:t xml:space="preserve"> </w:t>
      </w:r>
      <w:r>
        <w:rPr>
          <w:color w:val="000000"/>
        </w:rPr>
        <w:t>naknadno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utvrdi</w:t>
      </w:r>
      <w:r w:rsidR="00A041BF">
        <w:rPr>
          <w:color w:val="000000"/>
        </w:rPr>
        <w:t xml:space="preserve">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nadležna</w:t>
      </w:r>
      <w:r w:rsidR="00A041BF">
        <w:rPr>
          <w:color w:val="000000"/>
        </w:rPr>
        <w:t xml:space="preserve"> </w:t>
      </w:r>
      <w:r>
        <w:rPr>
          <w:color w:val="000000"/>
        </w:rPr>
        <w:t>organizaciona</w:t>
      </w:r>
      <w:r w:rsidR="00A041BF">
        <w:rPr>
          <w:color w:val="000000"/>
        </w:rPr>
        <w:t xml:space="preserve"> </w:t>
      </w:r>
      <w:r>
        <w:rPr>
          <w:color w:val="000000"/>
        </w:rPr>
        <w:t>jedinica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Ministarstva</w:t>
      </w:r>
      <w:r w:rsidR="00A041BF">
        <w:rPr>
          <w:color w:val="000000"/>
        </w:rPr>
        <w:t xml:space="preserve"> </w:t>
      </w:r>
      <w:r>
        <w:rPr>
          <w:color w:val="000000"/>
        </w:rPr>
        <w:t>već</w:t>
      </w:r>
      <w:r w:rsidR="00A041BF">
        <w:rPr>
          <w:color w:val="000000"/>
        </w:rPr>
        <w:t xml:space="preserve"> </w:t>
      </w:r>
      <w:r>
        <w:rPr>
          <w:color w:val="000000"/>
        </w:rPr>
        <w:t>odredila</w:t>
      </w:r>
      <w:r w:rsidR="00A041BF">
        <w:rPr>
          <w:color w:val="000000"/>
        </w:rPr>
        <w:t xml:space="preserve"> </w:t>
      </w:r>
      <w:r>
        <w:rPr>
          <w:color w:val="000000"/>
        </w:rPr>
        <w:t>novi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, </w:t>
      </w:r>
      <w:r>
        <w:rPr>
          <w:color w:val="000000"/>
        </w:rPr>
        <w:t>nadležni</w:t>
      </w:r>
      <w:r w:rsidR="00A041BF">
        <w:rPr>
          <w:color w:val="000000"/>
        </w:rPr>
        <w:t xml:space="preserve"> </w:t>
      </w:r>
      <w:r>
        <w:rPr>
          <w:color w:val="000000"/>
        </w:rPr>
        <w:t>organ</w:t>
      </w:r>
      <w:r w:rsidR="00A041BF">
        <w:rPr>
          <w:color w:val="000000"/>
        </w:rPr>
        <w:t xml:space="preserve"> </w:t>
      </w:r>
      <w:r>
        <w:rPr>
          <w:color w:val="000000"/>
        </w:rPr>
        <w:t>uprave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dužan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upiše</w:t>
      </w:r>
      <w:r w:rsidR="00A041BF">
        <w:rPr>
          <w:color w:val="000000"/>
        </w:rPr>
        <w:t xml:space="preserve"> </w:t>
      </w:r>
      <w:r>
        <w:rPr>
          <w:color w:val="000000"/>
        </w:rPr>
        <w:t>matični</w:t>
      </w:r>
      <w:r w:rsidR="00A041BF">
        <w:rPr>
          <w:color w:val="000000"/>
        </w:rPr>
        <w:t xml:space="preserve"> </w:t>
      </w:r>
      <w:r>
        <w:rPr>
          <w:color w:val="000000"/>
        </w:rPr>
        <w:t>broj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odredila</w:t>
      </w:r>
      <w:r w:rsidR="00A041BF">
        <w:rPr>
          <w:color w:val="000000"/>
        </w:rPr>
        <w:t xml:space="preserve"> </w:t>
      </w:r>
      <w:r>
        <w:rPr>
          <w:color w:val="000000"/>
        </w:rPr>
        <w:t>nadležna</w:t>
      </w:r>
      <w:r w:rsidR="00A041BF">
        <w:rPr>
          <w:color w:val="000000"/>
        </w:rPr>
        <w:t xml:space="preserve"> </w:t>
      </w:r>
      <w:r>
        <w:rPr>
          <w:color w:val="000000"/>
        </w:rPr>
        <w:t>organizaciona</w:t>
      </w:r>
      <w:r w:rsidR="00A041BF">
        <w:rPr>
          <w:color w:val="000000"/>
        </w:rPr>
        <w:t xml:space="preserve"> </w:t>
      </w:r>
      <w:r>
        <w:rPr>
          <w:color w:val="000000"/>
        </w:rPr>
        <w:t>jedinica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Ministarstva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Podatak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matičnom</w:t>
      </w:r>
      <w:r w:rsidR="00A041BF">
        <w:rPr>
          <w:color w:val="000000"/>
        </w:rPr>
        <w:t xml:space="preserve"> </w:t>
      </w:r>
      <w:r>
        <w:rPr>
          <w:color w:val="000000"/>
        </w:rPr>
        <w:t>broju</w:t>
      </w:r>
      <w:r w:rsidR="00A041BF">
        <w:rPr>
          <w:color w:val="000000"/>
        </w:rPr>
        <w:t xml:space="preserve"> </w:t>
      </w:r>
      <w:r>
        <w:rPr>
          <w:color w:val="000000"/>
        </w:rPr>
        <w:t>određenom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strane</w:t>
      </w:r>
      <w:r w:rsidR="00A041BF">
        <w:rPr>
          <w:color w:val="000000"/>
        </w:rPr>
        <w:t xml:space="preserve"> </w:t>
      </w:r>
      <w:r>
        <w:rPr>
          <w:color w:val="000000"/>
        </w:rPr>
        <w:t>nadležnog</w:t>
      </w:r>
      <w:r w:rsidR="00A041BF">
        <w:rPr>
          <w:color w:val="000000"/>
        </w:rPr>
        <w:t xml:space="preserve"> </w:t>
      </w:r>
      <w:r>
        <w:rPr>
          <w:color w:val="000000"/>
        </w:rPr>
        <w:t>organa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Republici</w:t>
      </w:r>
      <w:r w:rsidR="00A041BF">
        <w:rPr>
          <w:color w:val="000000"/>
        </w:rPr>
        <w:t xml:space="preserve"> </w:t>
      </w:r>
      <w:r>
        <w:rPr>
          <w:color w:val="000000"/>
        </w:rPr>
        <w:t>Srbiji</w:t>
      </w:r>
      <w:r w:rsidR="00A041BF">
        <w:rPr>
          <w:color w:val="000000"/>
        </w:rPr>
        <w:t xml:space="preserve"> </w:t>
      </w:r>
      <w:r>
        <w:rPr>
          <w:color w:val="000000"/>
        </w:rPr>
        <w:t>dostavlјa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nadležnom</w:t>
      </w:r>
      <w:r w:rsidR="00A041BF">
        <w:rPr>
          <w:color w:val="000000"/>
        </w:rPr>
        <w:t xml:space="preserve"> </w:t>
      </w:r>
      <w:r>
        <w:rPr>
          <w:color w:val="000000"/>
        </w:rPr>
        <w:t>organu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,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elektronskom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Obrascu</w:t>
      </w:r>
      <w:r w:rsidR="00A041BF">
        <w:rPr>
          <w:color w:val="000000"/>
        </w:rPr>
        <w:t xml:space="preserve"> 12,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je</w:t>
      </w:r>
      <w:r w:rsidR="00A041BF">
        <w:rPr>
          <w:color w:val="000000"/>
        </w:rPr>
        <w:t xml:space="preserve"> </w:t>
      </w:r>
      <w:r>
        <w:rPr>
          <w:color w:val="000000"/>
        </w:rPr>
        <w:t>odštampan</w:t>
      </w:r>
      <w:r w:rsidR="00A041BF">
        <w:rPr>
          <w:color w:val="000000"/>
        </w:rPr>
        <w:t xml:space="preserve"> </w:t>
      </w:r>
      <w:r>
        <w:rPr>
          <w:color w:val="000000"/>
        </w:rPr>
        <w:t>uz</w:t>
      </w:r>
      <w:r w:rsidR="00A041BF">
        <w:rPr>
          <w:color w:val="000000"/>
        </w:rPr>
        <w:t xml:space="preserve"> </w:t>
      </w:r>
      <w:r>
        <w:rPr>
          <w:color w:val="000000"/>
        </w:rPr>
        <w:t>ovaj</w:t>
      </w:r>
      <w:r w:rsidR="00A041BF">
        <w:rPr>
          <w:color w:val="000000"/>
        </w:rPr>
        <w:t xml:space="preserve"> </w:t>
      </w:r>
      <w:r>
        <w:rPr>
          <w:color w:val="000000"/>
        </w:rPr>
        <w:t>pravilnik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čini</w:t>
      </w:r>
      <w:r w:rsidR="00A041BF">
        <w:rPr>
          <w:color w:val="000000"/>
        </w:rPr>
        <w:t xml:space="preserve"> </w:t>
      </w:r>
      <w:r>
        <w:rPr>
          <w:color w:val="000000"/>
        </w:rPr>
        <w:t>njegov</w:t>
      </w:r>
      <w:r w:rsidR="00A041BF">
        <w:rPr>
          <w:color w:val="000000"/>
        </w:rPr>
        <w:t xml:space="preserve"> </w:t>
      </w:r>
      <w:r>
        <w:rPr>
          <w:color w:val="000000"/>
        </w:rPr>
        <w:t>sastavni</w:t>
      </w:r>
      <w:r w:rsidR="00A041BF">
        <w:rPr>
          <w:color w:val="000000"/>
        </w:rPr>
        <w:t xml:space="preserve"> </w:t>
      </w:r>
      <w:r>
        <w:rPr>
          <w:color w:val="000000"/>
        </w:rPr>
        <w:t>deo</w:t>
      </w:r>
      <w:r w:rsidR="00A041BF">
        <w:rPr>
          <w:color w:val="000000"/>
        </w:rPr>
        <w:t>.</w:t>
      </w:r>
    </w:p>
    <w:p w:rsidR="009062EA" w:rsidRDefault="00F46EB1">
      <w:pPr>
        <w:spacing w:after="150"/>
      </w:pPr>
      <w:r>
        <w:rPr>
          <w:color w:val="000000"/>
        </w:rPr>
        <w:t>Obaveštenje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matičnom</w:t>
      </w:r>
      <w:r w:rsidR="00A041BF">
        <w:rPr>
          <w:color w:val="000000"/>
        </w:rPr>
        <w:t xml:space="preserve"> </w:t>
      </w:r>
      <w:r>
        <w:rPr>
          <w:color w:val="000000"/>
        </w:rPr>
        <w:t>broju</w:t>
      </w:r>
      <w:r w:rsidR="00A041BF">
        <w:rPr>
          <w:color w:val="000000"/>
        </w:rPr>
        <w:t xml:space="preserve"> </w:t>
      </w:r>
      <w:r>
        <w:rPr>
          <w:color w:val="000000"/>
        </w:rPr>
        <w:t>određenom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strane</w:t>
      </w:r>
      <w:r w:rsidR="00A041BF">
        <w:rPr>
          <w:color w:val="000000"/>
        </w:rPr>
        <w:t xml:space="preserve"> </w:t>
      </w:r>
      <w:r>
        <w:rPr>
          <w:color w:val="000000"/>
        </w:rPr>
        <w:t>nadležne</w:t>
      </w:r>
      <w:r w:rsidR="00A041BF">
        <w:rPr>
          <w:color w:val="000000"/>
        </w:rPr>
        <w:t xml:space="preserve"> </w:t>
      </w:r>
      <w:r>
        <w:rPr>
          <w:color w:val="000000"/>
        </w:rPr>
        <w:t>organizacione</w:t>
      </w:r>
      <w:r w:rsidR="00A041BF">
        <w:rPr>
          <w:color w:val="000000"/>
        </w:rPr>
        <w:t xml:space="preserve"> </w:t>
      </w:r>
      <w:r>
        <w:rPr>
          <w:color w:val="000000"/>
        </w:rPr>
        <w:t>jedinice</w:t>
      </w:r>
      <w:r w:rsidR="00A041BF">
        <w:rPr>
          <w:color w:val="000000"/>
        </w:rPr>
        <w:t xml:space="preserve"> </w:t>
      </w:r>
      <w:r>
        <w:rPr>
          <w:color w:val="000000"/>
        </w:rPr>
        <w:t>Ministarstva</w:t>
      </w:r>
      <w:r w:rsidR="00A041BF">
        <w:rPr>
          <w:color w:val="000000"/>
        </w:rPr>
        <w:t xml:space="preserve"> </w:t>
      </w:r>
      <w:r>
        <w:rPr>
          <w:color w:val="000000"/>
        </w:rPr>
        <w:t>dostavlјa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nadležnom</w:t>
      </w:r>
      <w:r w:rsidR="00A041BF">
        <w:rPr>
          <w:color w:val="000000"/>
        </w:rPr>
        <w:t xml:space="preserve"> </w:t>
      </w:r>
      <w:r>
        <w:rPr>
          <w:color w:val="000000"/>
        </w:rPr>
        <w:t>organu</w:t>
      </w:r>
      <w:r w:rsidR="00A041BF">
        <w:rPr>
          <w:color w:val="000000"/>
        </w:rPr>
        <w:t xml:space="preserve"> </w:t>
      </w:r>
      <w:r>
        <w:rPr>
          <w:color w:val="000000"/>
        </w:rPr>
        <w:t>uprave</w:t>
      </w:r>
      <w:r w:rsidR="00A041BF">
        <w:rPr>
          <w:color w:val="000000"/>
        </w:rPr>
        <w:t xml:space="preserve"> </w:t>
      </w:r>
      <w:r>
        <w:rPr>
          <w:color w:val="000000"/>
        </w:rPr>
        <w:t>koji</w:t>
      </w:r>
      <w:r w:rsidR="00A041BF">
        <w:rPr>
          <w:color w:val="000000"/>
        </w:rPr>
        <w:t xml:space="preserve"> </w:t>
      </w:r>
      <w:r>
        <w:rPr>
          <w:color w:val="000000"/>
        </w:rPr>
        <w:t>vodi</w:t>
      </w:r>
      <w:r w:rsidR="00A041BF">
        <w:rPr>
          <w:color w:val="000000"/>
        </w:rPr>
        <w:t xml:space="preserve"> </w:t>
      </w:r>
      <w:r>
        <w:rPr>
          <w:color w:val="000000"/>
        </w:rPr>
        <w:t>matičnu</w:t>
      </w:r>
      <w:r w:rsidR="00A041BF">
        <w:rPr>
          <w:color w:val="000000"/>
        </w:rPr>
        <w:t xml:space="preserve"> </w:t>
      </w:r>
      <w:r>
        <w:rPr>
          <w:color w:val="000000"/>
        </w:rPr>
        <w:t>knjigu</w:t>
      </w:r>
      <w:r w:rsidR="00A041BF">
        <w:rPr>
          <w:color w:val="000000"/>
        </w:rPr>
        <w:t xml:space="preserve"> </w:t>
      </w:r>
      <w:r>
        <w:rPr>
          <w:color w:val="000000"/>
        </w:rPr>
        <w:t>rođenih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papirnom</w:t>
      </w:r>
      <w:r w:rsidR="00A041BF">
        <w:rPr>
          <w:color w:val="000000"/>
        </w:rPr>
        <w:t xml:space="preserve"> </w:t>
      </w:r>
      <w:r>
        <w:rPr>
          <w:color w:val="000000"/>
        </w:rPr>
        <w:t>obliku</w:t>
      </w:r>
      <w:r w:rsidR="00A041BF">
        <w:rPr>
          <w:color w:val="000000"/>
        </w:rPr>
        <w:t>.</w:t>
      </w:r>
    </w:p>
    <w:p w:rsidR="009062EA" w:rsidRDefault="00F46EB1">
      <w:pPr>
        <w:spacing w:after="120"/>
        <w:jc w:val="center"/>
      </w:pPr>
      <w:r>
        <w:rPr>
          <w:color w:val="000000"/>
        </w:rPr>
        <w:t>Član</w:t>
      </w:r>
      <w:r w:rsidR="00A041BF">
        <w:rPr>
          <w:color w:val="000000"/>
        </w:rPr>
        <w:t xml:space="preserve"> 8.</w:t>
      </w:r>
    </w:p>
    <w:p w:rsidR="009062EA" w:rsidRDefault="00F46EB1">
      <w:pPr>
        <w:spacing w:after="150"/>
      </w:pPr>
      <w:r>
        <w:rPr>
          <w:color w:val="000000"/>
        </w:rPr>
        <w:t>Danom</w:t>
      </w:r>
      <w:r w:rsidR="00A041BF">
        <w:rPr>
          <w:color w:val="000000"/>
        </w:rPr>
        <w:t xml:space="preserve"> </w:t>
      </w:r>
      <w:r>
        <w:rPr>
          <w:color w:val="000000"/>
        </w:rPr>
        <w:t>stupanja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snagu</w:t>
      </w:r>
      <w:r w:rsidR="00A041BF">
        <w:rPr>
          <w:color w:val="000000"/>
        </w:rPr>
        <w:t xml:space="preserve"> </w:t>
      </w:r>
      <w:r>
        <w:rPr>
          <w:color w:val="000000"/>
        </w:rPr>
        <w:t>ovog</w:t>
      </w:r>
      <w:r w:rsidR="00A041BF">
        <w:rPr>
          <w:color w:val="000000"/>
        </w:rPr>
        <w:t xml:space="preserve"> </w:t>
      </w:r>
      <w:r>
        <w:rPr>
          <w:color w:val="000000"/>
        </w:rPr>
        <w:t>pravilnika</w:t>
      </w:r>
      <w:r w:rsidR="00A041BF">
        <w:rPr>
          <w:color w:val="000000"/>
        </w:rPr>
        <w:t xml:space="preserve"> </w:t>
      </w:r>
      <w:r>
        <w:rPr>
          <w:color w:val="000000"/>
        </w:rPr>
        <w:t>prestaje</w:t>
      </w:r>
      <w:r w:rsidR="00A041BF">
        <w:rPr>
          <w:color w:val="000000"/>
        </w:rPr>
        <w:t xml:space="preserve">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važi</w:t>
      </w:r>
      <w:r w:rsidR="00A041BF">
        <w:rPr>
          <w:color w:val="000000"/>
        </w:rPr>
        <w:t xml:space="preserve"> </w:t>
      </w:r>
      <w:r>
        <w:rPr>
          <w:color w:val="000000"/>
        </w:rPr>
        <w:t>Pravilnik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obrascima</w:t>
      </w:r>
      <w:r w:rsidR="00A041BF">
        <w:rPr>
          <w:color w:val="000000"/>
        </w:rPr>
        <w:t xml:space="preserve"> </w:t>
      </w:r>
      <w:r>
        <w:rPr>
          <w:color w:val="000000"/>
        </w:rPr>
        <w:t>i</w:t>
      </w:r>
      <w:r w:rsidR="00A041BF">
        <w:rPr>
          <w:color w:val="000000"/>
        </w:rPr>
        <w:t xml:space="preserve"> </w:t>
      </w:r>
      <w:r>
        <w:rPr>
          <w:color w:val="000000"/>
        </w:rPr>
        <w:t>načinu</w:t>
      </w:r>
      <w:r w:rsidR="00A041BF">
        <w:rPr>
          <w:color w:val="000000"/>
        </w:rPr>
        <w:t xml:space="preserve"> </w:t>
      </w:r>
      <w:r>
        <w:rPr>
          <w:color w:val="000000"/>
        </w:rPr>
        <w:t>vođenja</w:t>
      </w:r>
      <w:r w:rsidR="00A041BF">
        <w:rPr>
          <w:color w:val="000000"/>
        </w:rPr>
        <w:t xml:space="preserve"> </w:t>
      </w:r>
      <w:r>
        <w:rPr>
          <w:color w:val="000000"/>
        </w:rPr>
        <w:t>evidencija</w:t>
      </w:r>
      <w:r w:rsidR="00A041BF">
        <w:rPr>
          <w:color w:val="000000"/>
        </w:rPr>
        <w:t xml:space="preserve"> </w:t>
      </w:r>
      <w:r>
        <w:rPr>
          <w:color w:val="000000"/>
        </w:rPr>
        <w:t>o</w:t>
      </w:r>
      <w:r w:rsidR="00A041BF">
        <w:rPr>
          <w:color w:val="000000"/>
        </w:rPr>
        <w:t xml:space="preserve"> </w:t>
      </w:r>
      <w:r>
        <w:rPr>
          <w:color w:val="000000"/>
        </w:rPr>
        <w:t>jedinstvenom</w:t>
      </w:r>
      <w:r w:rsidR="00A041BF">
        <w:rPr>
          <w:color w:val="000000"/>
        </w:rPr>
        <w:t xml:space="preserve"> </w:t>
      </w:r>
      <w:r>
        <w:rPr>
          <w:color w:val="000000"/>
        </w:rPr>
        <w:t>matičnom</w:t>
      </w:r>
      <w:r w:rsidR="00A041BF">
        <w:rPr>
          <w:color w:val="000000"/>
        </w:rPr>
        <w:t xml:space="preserve"> </w:t>
      </w:r>
      <w:r>
        <w:rPr>
          <w:color w:val="000000"/>
        </w:rPr>
        <w:t>broju</w:t>
      </w:r>
      <w:r w:rsidR="00A041BF">
        <w:rPr>
          <w:color w:val="000000"/>
        </w:rPr>
        <w:t xml:space="preserve"> </w:t>
      </w:r>
      <w:r>
        <w:rPr>
          <w:color w:val="000000"/>
        </w:rPr>
        <w:t>građana</w:t>
      </w:r>
      <w:r w:rsidR="00A041BF">
        <w:rPr>
          <w:color w:val="000000"/>
        </w:rPr>
        <w:t xml:space="preserve"> („</w:t>
      </w:r>
      <w:r>
        <w:rPr>
          <w:color w:val="000000"/>
        </w:rPr>
        <w:t>Službeni</w:t>
      </w:r>
      <w:r w:rsidR="00A041BF">
        <w:rPr>
          <w:color w:val="000000"/>
        </w:rPr>
        <w:t xml:space="preserve"> </w:t>
      </w:r>
      <w:r>
        <w:rPr>
          <w:color w:val="000000"/>
        </w:rPr>
        <w:t>glasnik</w:t>
      </w:r>
      <w:r w:rsidR="00A041BF">
        <w:rPr>
          <w:color w:val="000000"/>
        </w:rPr>
        <w:t xml:space="preserve"> </w:t>
      </w:r>
      <w:r>
        <w:rPr>
          <w:color w:val="000000"/>
        </w:rPr>
        <w:t>RS</w:t>
      </w:r>
      <w:r w:rsidR="00A041BF">
        <w:rPr>
          <w:color w:val="000000"/>
        </w:rPr>
        <w:t xml:space="preserve">ˮ, </w:t>
      </w:r>
      <w:r>
        <w:rPr>
          <w:color w:val="000000"/>
        </w:rPr>
        <w:t>br</w:t>
      </w:r>
      <w:r w:rsidR="00A041BF">
        <w:rPr>
          <w:color w:val="000000"/>
        </w:rPr>
        <w:t xml:space="preserve">. 3/79 </w:t>
      </w:r>
      <w:r>
        <w:rPr>
          <w:color w:val="000000"/>
        </w:rPr>
        <w:t>i</w:t>
      </w:r>
      <w:r w:rsidR="00A041BF">
        <w:rPr>
          <w:color w:val="000000"/>
        </w:rPr>
        <w:t xml:space="preserve"> 28/80).</w:t>
      </w:r>
    </w:p>
    <w:p w:rsidR="009062EA" w:rsidRDefault="00F46EB1">
      <w:pPr>
        <w:spacing w:after="120"/>
        <w:jc w:val="center"/>
      </w:pPr>
      <w:r>
        <w:rPr>
          <w:color w:val="000000"/>
        </w:rPr>
        <w:t>Član</w:t>
      </w:r>
      <w:r w:rsidR="00A041BF">
        <w:rPr>
          <w:color w:val="000000"/>
        </w:rPr>
        <w:t xml:space="preserve"> 9.</w:t>
      </w:r>
    </w:p>
    <w:p w:rsidR="009062EA" w:rsidRDefault="00F46EB1">
      <w:pPr>
        <w:spacing w:after="150"/>
      </w:pPr>
      <w:r>
        <w:rPr>
          <w:color w:val="000000"/>
        </w:rPr>
        <w:t>Ovaj</w:t>
      </w:r>
      <w:r w:rsidR="00A041BF">
        <w:rPr>
          <w:color w:val="000000"/>
        </w:rPr>
        <w:t xml:space="preserve"> </w:t>
      </w:r>
      <w:r>
        <w:rPr>
          <w:color w:val="000000"/>
        </w:rPr>
        <w:t>pravilnik</w:t>
      </w:r>
      <w:r w:rsidR="00A041BF">
        <w:rPr>
          <w:color w:val="000000"/>
        </w:rPr>
        <w:t xml:space="preserve"> </w:t>
      </w:r>
      <w:r>
        <w:rPr>
          <w:color w:val="000000"/>
        </w:rPr>
        <w:t>stupa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snagu</w:t>
      </w:r>
      <w:r w:rsidR="00A041BF">
        <w:rPr>
          <w:color w:val="000000"/>
        </w:rPr>
        <w:t xml:space="preserve"> </w:t>
      </w:r>
      <w:r>
        <w:rPr>
          <w:color w:val="000000"/>
        </w:rPr>
        <w:t>osmog</w:t>
      </w:r>
      <w:r w:rsidR="00A041BF">
        <w:rPr>
          <w:color w:val="000000"/>
        </w:rPr>
        <w:t xml:space="preserve"> </w:t>
      </w:r>
      <w:r>
        <w:rPr>
          <w:color w:val="000000"/>
        </w:rPr>
        <w:t>dana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dana</w:t>
      </w:r>
      <w:r w:rsidR="00A041BF">
        <w:rPr>
          <w:color w:val="000000"/>
        </w:rPr>
        <w:t xml:space="preserve"> </w:t>
      </w:r>
      <w:r>
        <w:rPr>
          <w:color w:val="000000"/>
        </w:rPr>
        <w:t>objavlјivanja</w:t>
      </w:r>
      <w:r w:rsidR="00A041BF">
        <w:rPr>
          <w:color w:val="000000"/>
        </w:rPr>
        <w:t xml:space="preserve"> </w:t>
      </w:r>
      <w:r>
        <w:rPr>
          <w:color w:val="000000"/>
        </w:rPr>
        <w:t>u</w:t>
      </w:r>
      <w:r w:rsidR="00A041BF">
        <w:rPr>
          <w:color w:val="000000"/>
        </w:rPr>
        <w:t xml:space="preserve"> „</w:t>
      </w:r>
      <w:r>
        <w:rPr>
          <w:color w:val="000000"/>
        </w:rPr>
        <w:t>Službenom</w:t>
      </w:r>
      <w:r w:rsidR="00A041BF">
        <w:rPr>
          <w:color w:val="000000"/>
        </w:rPr>
        <w:t xml:space="preserve"> </w:t>
      </w:r>
      <w:r>
        <w:rPr>
          <w:color w:val="000000"/>
        </w:rPr>
        <w:t>glasniku</w:t>
      </w:r>
      <w:r w:rsidR="00A041BF">
        <w:rPr>
          <w:color w:val="000000"/>
        </w:rPr>
        <w:t xml:space="preserve"> </w:t>
      </w:r>
      <w:r>
        <w:rPr>
          <w:color w:val="000000"/>
        </w:rPr>
        <w:t>Republike</w:t>
      </w:r>
      <w:r w:rsidR="00A041BF">
        <w:rPr>
          <w:color w:val="000000"/>
        </w:rPr>
        <w:t xml:space="preserve"> </w:t>
      </w:r>
      <w:r>
        <w:rPr>
          <w:color w:val="000000"/>
        </w:rPr>
        <w:t>Srbije</w:t>
      </w:r>
      <w:r w:rsidR="00A041BF">
        <w:rPr>
          <w:color w:val="000000"/>
        </w:rPr>
        <w:t xml:space="preserve">ˮ, </w:t>
      </w:r>
      <w:r>
        <w:rPr>
          <w:color w:val="000000"/>
        </w:rPr>
        <w:t>a</w:t>
      </w:r>
      <w:r w:rsidR="00A041BF">
        <w:rPr>
          <w:color w:val="000000"/>
        </w:rPr>
        <w:t xml:space="preserve"> </w:t>
      </w:r>
      <w:r>
        <w:rPr>
          <w:color w:val="000000"/>
        </w:rPr>
        <w:t>počinje</w:t>
      </w:r>
      <w:r w:rsidR="00A041BF">
        <w:rPr>
          <w:color w:val="000000"/>
        </w:rPr>
        <w:t xml:space="preserve"> </w:t>
      </w:r>
      <w:r>
        <w:rPr>
          <w:color w:val="000000"/>
        </w:rPr>
        <w:t>da</w:t>
      </w:r>
      <w:r w:rsidR="00A041BF">
        <w:rPr>
          <w:color w:val="000000"/>
        </w:rPr>
        <w:t xml:space="preserve"> </w:t>
      </w:r>
      <w:r>
        <w:rPr>
          <w:color w:val="000000"/>
        </w:rPr>
        <w:t>se</w:t>
      </w:r>
      <w:r w:rsidR="00A041BF">
        <w:rPr>
          <w:color w:val="000000"/>
        </w:rPr>
        <w:t xml:space="preserve"> </w:t>
      </w:r>
      <w:r>
        <w:rPr>
          <w:color w:val="000000"/>
        </w:rPr>
        <w:t>primenjuje</w:t>
      </w:r>
      <w:r w:rsidR="00A041BF">
        <w:rPr>
          <w:color w:val="000000"/>
        </w:rPr>
        <w:t xml:space="preserve"> </w:t>
      </w:r>
      <w:r>
        <w:rPr>
          <w:color w:val="000000"/>
        </w:rPr>
        <w:t>po</w:t>
      </w:r>
      <w:r w:rsidR="00A041BF">
        <w:rPr>
          <w:color w:val="000000"/>
        </w:rPr>
        <w:t xml:space="preserve"> </w:t>
      </w:r>
      <w:r>
        <w:rPr>
          <w:color w:val="000000"/>
        </w:rPr>
        <w:t>isteku</w:t>
      </w:r>
      <w:r w:rsidR="00A041BF">
        <w:rPr>
          <w:color w:val="000000"/>
        </w:rPr>
        <w:t xml:space="preserve"> </w:t>
      </w:r>
      <w:r>
        <w:rPr>
          <w:color w:val="000000"/>
        </w:rPr>
        <w:t>šest</w:t>
      </w:r>
      <w:r w:rsidR="00A041BF">
        <w:rPr>
          <w:color w:val="000000"/>
        </w:rPr>
        <w:t xml:space="preserve"> </w:t>
      </w:r>
      <w:r>
        <w:rPr>
          <w:color w:val="000000"/>
        </w:rPr>
        <w:t>meseci</w:t>
      </w:r>
      <w:r w:rsidR="00A041BF">
        <w:rPr>
          <w:color w:val="000000"/>
        </w:rPr>
        <w:t xml:space="preserve"> </w:t>
      </w:r>
      <w:r>
        <w:rPr>
          <w:color w:val="000000"/>
        </w:rPr>
        <w:t>od</w:t>
      </w:r>
      <w:r w:rsidR="00A041BF">
        <w:rPr>
          <w:color w:val="000000"/>
        </w:rPr>
        <w:t xml:space="preserve"> </w:t>
      </w:r>
      <w:r>
        <w:rPr>
          <w:color w:val="000000"/>
        </w:rPr>
        <w:t>dana</w:t>
      </w:r>
      <w:r w:rsidR="00A041BF">
        <w:rPr>
          <w:color w:val="000000"/>
        </w:rPr>
        <w:t xml:space="preserve"> </w:t>
      </w:r>
      <w:r>
        <w:rPr>
          <w:color w:val="000000"/>
        </w:rPr>
        <w:t>njegovog</w:t>
      </w:r>
      <w:r w:rsidR="00A041BF">
        <w:rPr>
          <w:color w:val="000000"/>
        </w:rPr>
        <w:t xml:space="preserve"> </w:t>
      </w:r>
      <w:r>
        <w:rPr>
          <w:color w:val="000000"/>
        </w:rPr>
        <w:t>stupanja</w:t>
      </w:r>
      <w:r w:rsidR="00A041BF">
        <w:rPr>
          <w:color w:val="000000"/>
        </w:rPr>
        <w:t xml:space="preserve"> </w:t>
      </w:r>
      <w:r>
        <w:rPr>
          <w:color w:val="000000"/>
        </w:rPr>
        <w:t>na</w:t>
      </w:r>
      <w:r w:rsidR="00A041BF">
        <w:rPr>
          <w:color w:val="000000"/>
        </w:rPr>
        <w:t xml:space="preserve"> </w:t>
      </w:r>
      <w:r>
        <w:rPr>
          <w:color w:val="000000"/>
        </w:rPr>
        <w:t>snagu</w:t>
      </w:r>
      <w:r w:rsidR="00A041BF">
        <w:rPr>
          <w:color w:val="000000"/>
        </w:rPr>
        <w:t>.</w:t>
      </w:r>
    </w:p>
    <w:p w:rsidR="009062EA" w:rsidRDefault="00A041BF">
      <w:pPr>
        <w:spacing w:after="150"/>
        <w:jc w:val="right"/>
      </w:pPr>
      <w:r>
        <w:rPr>
          <w:color w:val="000000"/>
        </w:rPr>
        <w:t xml:space="preserve">01 </w:t>
      </w:r>
      <w:r w:rsidR="00F46EB1">
        <w:rPr>
          <w:color w:val="000000"/>
        </w:rPr>
        <w:t>broj</w:t>
      </w:r>
      <w:r>
        <w:rPr>
          <w:color w:val="000000"/>
        </w:rPr>
        <w:t xml:space="preserve"> 3788/20-3</w:t>
      </w:r>
    </w:p>
    <w:p w:rsidR="009062EA" w:rsidRDefault="00F46EB1">
      <w:pPr>
        <w:spacing w:after="150"/>
        <w:jc w:val="right"/>
      </w:pPr>
      <w:r>
        <w:rPr>
          <w:color w:val="000000"/>
        </w:rPr>
        <w:t>U</w:t>
      </w:r>
      <w:r w:rsidR="00A041BF">
        <w:rPr>
          <w:color w:val="000000"/>
        </w:rPr>
        <w:t xml:space="preserve"> </w:t>
      </w:r>
      <w:r>
        <w:rPr>
          <w:color w:val="000000"/>
        </w:rPr>
        <w:t>Beogradu</w:t>
      </w:r>
      <w:r w:rsidR="00A041BF">
        <w:rPr>
          <w:color w:val="000000"/>
        </w:rPr>
        <w:t xml:space="preserve"> 4. </w:t>
      </w:r>
      <w:r>
        <w:rPr>
          <w:color w:val="000000"/>
        </w:rPr>
        <w:t>septembra</w:t>
      </w:r>
      <w:r w:rsidR="00A041BF">
        <w:rPr>
          <w:color w:val="000000"/>
        </w:rPr>
        <w:t xml:space="preserve"> 2020. </w:t>
      </w:r>
      <w:r>
        <w:rPr>
          <w:color w:val="000000"/>
        </w:rPr>
        <w:t>godine</w:t>
      </w:r>
    </w:p>
    <w:p w:rsidR="009062EA" w:rsidRDefault="00F46EB1">
      <w:pPr>
        <w:spacing w:after="150"/>
        <w:jc w:val="right"/>
      </w:pPr>
      <w:r>
        <w:rPr>
          <w:color w:val="000000"/>
        </w:rPr>
        <w:t>Ministar</w:t>
      </w:r>
      <w:r w:rsidR="00A041BF">
        <w:rPr>
          <w:color w:val="000000"/>
        </w:rPr>
        <w:t>,</w:t>
      </w:r>
    </w:p>
    <w:p w:rsidR="009062EA" w:rsidRDefault="00F46EB1">
      <w:pPr>
        <w:spacing w:after="150"/>
        <w:jc w:val="right"/>
      </w:pPr>
      <w:r>
        <w:rPr>
          <w:color w:val="000000"/>
        </w:rPr>
        <w:t>dr</w:t>
      </w:r>
      <w:r w:rsidR="00A041BF">
        <w:rPr>
          <w:color w:val="000000"/>
        </w:rPr>
        <w:t xml:space="preserve"> </w:t>
      </w:r>
      <w:r>
        <w:rPr>
          <w:b/>
          <w:color w:val="000000"/>
        </w:rPr>
        <w:t>Nebojša</w:t>
      </w:r>
      <w:r w:rsidR="00A041BF">
        <w:rPr>
          <w:b/>
          <w:color w:val="000000"/>
        </w:rPr>
        <w:t xml:space="preserve"> </w:t>
      </w:r>
      <w:r>
        <w:rPr>
          <w:b/>
          <w:color w:val="000000"/>
        </w:rPr>
        <w:t>Stefanović</w:t>
      </w:r>
      <w:r w:rsidR="00A041BF">
        <w:rPr>
          <w:b/>
          <w:color w:val="000000"/>
        </w:rPr>
        <w:t>,</w:t>
      </w:r>
      <w:r w:rsidR="00A041BF">
        <w:rPr>
          <w:color w:val="000000"/>
        </w:rPr>
        <w:t xml:space="preserve"> </w:t>
      </w:r>
      <w:r>
        <w:rPr>
          <w:color w:val="000000"/>
        </w:rPr>
        <w:t>s</w:t>
      </w:r>
      <w:r w:rsidR="00A041BF">
        <w:rPr>
          <w:color w:val="000000"/>
        </w:rPr>
        <w:t>.</w:t>
      </w:r>
      <w:r>
        <w:rPr>
          <w:color w:val="000000"/>
        </w:rPr>
        <w:t>r</w:t>
      </w:r>
      <w:r w:rsidR="00A041BF">
        <w:rPr>
          <w:color w:val="000000"/>
        </w:rPr>
        <w:t>.</w:t>
      </w:r>
    </w:p>
    <w:p w:rsidR="009062EA" w:rsidRDefault="00F46EB1">
      <w:pPr>
        <w:spacing w:after="120"/>
        <w:jc w:val="right"/>
      </w:pPr>
      <w:r>
        <w:rPr>
          <w:color w:val="000000"/>
        </w:rPr>
        <w:t>Prilozi</w:t>
      </w:r>
    </w:p>
    <w:p w:rsidR="009062EA" w:rsidRDefault="00F46EB1">
      <w:pPr>
        <w:spacing w:after="120"/>
      </w:pPr>
      <w:hyperlink r:id="rId5">
        <w:r>
          <w:rPr>
            <w:rStyle w:val="Hyperlink"/>
            <w:color w:val="008000"/>
          </w:rPr>
          <w:t>Obrazac</w:t>
        </w:r>
        <w:r w:rsidR="00A041BF">
          <w:rPr>
            <w:rStyle w:val="Hyperlink"/>
            <w:color w:val="008000"/>
          </w:rPr>
          <w:t xml:space="preserve"> 1 - </w:t>
        </w:r>
        <w:r>
          <w:rPr>
            <w:rStyle w:val="Hyperlink"/>
            <w:color w:val="008000"/>
          </w:rPr>
          <w:t>Zahtev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određivanje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matičnog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broja</w:t>
        </w:r>
      </w:hyperlink>
    </w:p>
    <w:p w:rsidR="009062EA" w:rsidRDefault="00F46EB1">
      <w:pPr>
        <w:spacing w:after="120"/>
      </w:pPr>
      <w:hyperlink r:id="rId6">
        <w:r>
          <w:rPr>
            <w:rStyle w:val="Hyperlink"/>
            <w:color w:val="008000"/>
          </w:rPr>
          <w:t>Obrazac</w:t>
        </w:r>
        <w:r w:rsidR="00A041BF">
          <w:rPr>
            <w:rStyle w:val="Hyperlink"/>
            <w:color w:val="008000"/>
          </w:rPr>
          <w:t xml:space="preserve"> 2 - </w:t>
        </w:r>
        <w:r>
          <w:rPr>
            <w:rStyle w:val="Hyperlink"/>
            <w:color w:val="008000"/>
          </w:rPr>
          <w:t>Podatak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određenom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matičnom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broju</w:t>
        </w:r>
      </w:hyperlink>
    </w:p>
    <w:p w:rsidR="009062EA" w:rsidRDefault="00F46EB1">
      <w:pPr>
        <w:spacing w:after="120"/>
      </w:pPr>
      <w:hyperlink r:id="rId7">
        <w:r>
          <w:rPr>
            <w:rStyle w:val="Hyperlink"/>
            <w:color w:val="008000"/>
          </w:rPr>
          <w:t>Obrazac</w:t>
        </w:r>
        <w:r w:rsidR="00A041BF">
          <w:rPr>
            <w:rStyle w:val="Hyperlink"/>
            <w:color w:val="008000"/>
          </w:rPr>
          <w:t xml:space="preserve"> 3 - </w:t>
        </w:r>
        <w:r>
          <w:rPr>
            <w:rStyle w:val="Hyperlink"/>
            <w:color w:val="008000"/>
          </w:rPr>
          <w:t>Podatak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činjenici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smrti</w:t>
        </w:r>
      </w:hyperlink>
    </w:p>
    <w:p w:rsidR="009062EA" w:rsidRDefault="00F46EB1">
      <w:pPr>
        <w:spacing w:after="120"/>
      </w:pPr>
      <w:hyperlink r:id="rId8">
        <w:r>
          <w:rPr>
            <w:rStyle w:val="Hyperlink"/>
            <w:color w:val="008000"/>
          </w:rPr>
          <w:t>Obrazac</w:t>
        </w:r>
        <w:r w:rsidR="00A041BF">
          <w:rPr>
            <w:rStyle w:val="Hyperlink"/>
            <w:color w:val="008000"/>
          </w:rPr>
          <w:t xml:space="preserve"> 4 - </w:t>
        </w:r>
        <w:r>
          <w:rPr>
            <w:rStyle w:val="Hyperlink"/>
            <w:color w:val="008000"/>
          </w:rPr>
          <w:t>Podaci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sadržani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izvodu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iz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matične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knjige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rođenih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unetom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promenom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uz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konstataciju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da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je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promena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izvršena</w:t>
        </w:r>
      </w:hyperlink>
    </w:p>
    <w:p w:rsidR="009062EA" w:rsidRDefault="00F46EB1">
      <w:pPr>
        <w:spacing w:after="120"/>
      </w:pPr>
      <w:hyperlink r:id="rId9">
        <w:r>
          <w:rPr>
            <w:rStyle w:val="Hyperlink"/>
            <w:color w:val="008000"/>
          </w:rPr>
          <w:t>Obrazac</w:t>
        </w:r>
        <w:r w:rsidR="00A041BF">
          <w:rPr>
            <w:rStyle w:val="Hyperlink"/>
            <w:color w:val="008000"/>
          </w:rPr>
          <w:t xml:space="preserve"> 5 - </w:t>
        </w:r>
        <w:r>
          <w:rPr>
            <w:rStyle w:val="Hyperlink"/>
            <w:color w:val="008000"/>
          </w:rPr>
          <w:t>Podaci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pasiviziranom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novoodređenom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matičnom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broju</w:t>
        </w:r>
        <w:r w:rsidR="00A041BF">
          <w:rPr>
            <w:rStyle w:val="Hyperlink"/>
            <w:color w:val="008000"/>
          </w:rPr>
          <w:t xml:space="preserve">, </w:t>
        </w:r>
        <w:r>
          <w:rPr>
            <w:rStyle w:val="Hyperlink"/>
            <w:color w:val="008000"/>
          </w:rPr>
          <w:t>broju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rešenja</w:t>
        </w:r>
        <w:r w:rsidR="00A041BF">
          <w:rPr>
            <w:rStyle w:val="Hyperlink"/>
            <w:color w:val="008000"/>
          </w:rPr>
          <w:t xml:space="preserve">, </w:t>
        </w:r>
        <w:r>
          <w:rPr>
            <w:rStyle w:val="Hyperlink"/>
            <w:color w:val="008000"/>
          </w:rPr>
          <w:t>datumu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rešenja</w:t>
        </w:r>
        <w:r w:rsidR="00A041BF">
          <w:rPr>
            <w:rStyle w:val="Hyperlink"/>
            <w:color w:val="008000"/>
          </w:rPr>
          <w:t xml:space="preserve">, </w:t>
        </w:r>
        <w:r>
          <w:rPr>
            <w:rStyle w:val="Hyperlink"/>
            <w:color w:val="008000"/>
          </w:rPr>
          <w:t>datumu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konačnosti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rešenja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nazivu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organizacione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jedinice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koja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je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donela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rešenje</w:t>
        </w:r>
      </w:hyperlink>
    </w:p>
    <w:p w:rsidR="009062EA" w:rsidRDefault="00F46EB1">
      <w:pPr>
        <w:spacing w:after="120"/>
      </w:pPr>
      <w:hyperlink r:id="rId10">
        <w:r>
          <w:rPr>
            <w:rStyle w:val="Hyperlink"/>
            <w:color w:val="008000"/>
          </w:rPr>
          <w:t>Obrazac</w:t>
        </w:r>
        <w:r w:rsidR="00A041BF">
          <w:rPr>
            <w:rStyle w:val="Hyperlink"/>
            <w:color w:val="008000"/>
          </w:rPr>
          <w:t xml:space="preserve"> 6 - </w:t>
        </w:r>
        <w:r>
          <w:rPr>
            <w:rStyle w:val="Hyperlink"/>
            <w:color w:val="008000"/>
          </w:rPr>
          <w:t>Zahtev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proveru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da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li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građanin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već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ima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određen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matični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broj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od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strane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nadležnog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organa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Republici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Srbiji</w:t>
        </w:r>
        <w:r w:rsidR="00A041BF">
          <w:rPr>
            <w:rStyle w:val="Hyperlink"/>
            <w:color w:val="008000"/>
          </w:rPr>
          <w:t xml:space="preserve">, </w:t>
        </w:r>
        <w:r>
          <w:rPr>
            <w:rStyle w:val="Hyperlink"/>
            <w:color w:val="008000"/>
          </w:rPr>
          <w:t>da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li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je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isti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određen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primenom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jedinstvenog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matematičkog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postupka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po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modulu</w:t>
        </w:r>
        <w:r w:rsidR="00A041BF">
          <w:rPr>
            <w:rStyle w:val="Hyperlink"/>
            <w:color w:val="008000"/>
          </w:rPr>
          <w:t xml:space="preserve"> 11 </w:t>
        </w:r>
        <w:r>
          <w:rPr>
            <w:rStyle w:val="Hyperlink"/>
            <w:color w:val="008000"/>
          </w:rPr>
          <w:t>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da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li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se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matični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broj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određen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nekoj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od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bivših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republika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SFRJ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već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nalazi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evidenciji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matičnim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brojevima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to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ili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drugo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lice</w:t>
        </w:r>
      </w:hyperlink>
    </w:p>
    <w:p w:rsidR="009062EA" w:rsidRDefault="00F46EB1">
      <w:pPr>
        <w:spacing w:after="120"/>
      </w:pPr>
      <w:hyperlink r:id="rId11">
        <w:r>
          <w:rPr>
            <w:rStyle w:val="Hyperlink"/>
            <w:color w:val="008000"/>
          </w:rPr>
          <w:t>Obrazac</w:t>
        </w:r>
        <w:r w:rsidR="00A041BF">
          <w:rPr>
            <w:rStyle w:val="Hyperlink"/>
            <w:color w:val="008000"/>
          </w:rPr>
          <w:t xml:space="preserve"> 7 - </w:t>
        </w:r>
        <w:r>
          <w:rPr>
            <w:rStyle w:val="Hyperlink"/>
            <w:color w:val="008000"/>
          </w:rPr>
          <w:t>Podatak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određenom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matičnom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broju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građaninu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od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strane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organizacione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jedinice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Ministarstva</w:t>
        </w:r>
      </w:hyperlink>
    </w:p>
    <w:p w:rsidR="009062EA" w:rsidRDefault="00F46EB1">
      <w:pPr>
        <w:spacing w:after="120"/>
      </w:pPr>
      <w:r>
        <w:rPr>
          <w:color w:val="008000"/>
        </w:rPr>
        <w:t>Obrazac</w:t>
      </w:r>
      <w:r w:rsidR="00A041BF">
        <w:rPr>
          <w:color w:val="008000"/>
        </w:rPr>
        <w:t xml:space="preserve"> 8 - </w:t>
      </w:r>
      <w:r>
        <w:rPr>
          <w:color w:val="008000"/>
        </w:rPr>
        <w:t>O</w:t>
      </w:r>
      <w:hyperlink r:id="rId12">
        <w:r>
          <w:rPr>
            <w:color w:val="008000"/>
          </w:rPr>
          <w:t>baveš</w:t>
        </w:r>
      </w:hyperlink>
      <w:r>
        <w:rPr>
          <w:color w:val="008000"/>
        </w:rPr>
        <w:t>tenje</w:t>
      </w:r>
      <w:r w:rsidR="00A041BF">
        <w:rPr>
          <w:color w:val="008000"/>
        </w:rPr>
        <w:t xml:space="preserve"> </w:t>
      </w:r>
      <w:r>
        <w:rPr>
          <w:color w:val="008000"/>
        </w:rPr>
        <w:t>da</w:t>
      </w:r>
      <w:r w:rsidR="00A041BF">
        <w:rPr>
          <w:color w:val="008000"/>
        </w:rPr>
        <w:t xml:space="preserve"> </w:t>
      </w:r>
      <w:r>
        <w:rPr>
          <w:color w:val="008000"/>
        </w:rPr>
        <w:t>građanin</w:t>
      </w:r>
      <w:r w:rsidR="00A041BF">
        <w:rPr>
          <w:color w:val="008000"/>
        </w:rPr>
        <w:t xml:space="preserve"> </w:t>
      </w:r>
      <w:r>
        <w:rPr>
          <w:color w:val="008000"/>
        </w:rPr>
        <w:t>nema</w:t>
      </w:r>
      <w:r w:rsidR="00A041BF">
        <w:rPr>
          <w:color w:val="008000"/>
        </w:rPr>
        <w:t xml:space="preserve"> </w:t>
      </w:r>
      <w:r>
        <w:rPr>
          <w:color w:val="008000"/>
        </w:rPr>
        <w:t>određen</w:t>
      </w:r>
      <w:r w:rsidR="00A041BF">
        <w:rPr>
          <w:color w:val="008000"/>
        </w:rPr>
        <w:t xml:space="preserve"> </w:t>
      </w:r>
      <w:r>
        <w:rPr>
          <w:color w:val="008000"/>
        </w:rPr>
        <w:t>matični</w:t>
      </w:r>
      <w:r w:rsidR="00A041BF">
        <w:rPr>
          <w:color w:val="008000"/>
        </w:rPr>
        <w:t xml:space="preserve"> </w:t>
      </w:r>
      <w:r>
        <w:rPr>
          <w:color w:val="008000"/>
        </w:rPr>
        <w:t>broj</w:t>
      </w:r>
      <w:r w:rsidR="00A041BF">
        <w:rPr>
          <w:color w:val="008000"/>
        </w:rPr>
        <w:t xml:space="preserve"> </w:t>
      </w:r>
      <w:r>
        <w:rPr>
          <w:color w:val="008000"/>
        </w:rPr>
        <w:t>od</w:t>
      </w:r>
      <w:r w:rsidR="00A041BF">
        <w:rPr>
          <w:color w:val="008000"/>
        </w:rPr>
        <w:t xml:space="preserve"> </w:t>
      </w:r>
      <w:r>
        <w:rPr>
          <w:color w:val="008000"/>
        </w:rPr>
        <w:t>strane</w:t>
      </w:r>
      <w:r w:rsidR="00A041BF">
        <w:rPr>
          <w:color w:val="008000"/>
        </w:rPr>
        <w:t xml:space="preserve"> </w:t>
      </w:r>
      <w:r>
        <w:rPr>
          <w:color w:val="008000"/>
        </w:rPr>
        <w:t>organizacione</w:t>
      </w:r>
      <w:r w:rsidR="00A041BF">
        <w:rPr>
          <w:color w:val="008000"/>
        </w:rPr>
        <w:t xml:space="preserve"> </w:t>
      </w:r>
      <w:r>
        <w:rPr>
          <w:color w:val="008000"/>
        </w:rPr>
        <w:t>jedinice</w:t>
      </w:r>
      <w:r w:rsidR="00A041BF">
        <w:rPr>
          <w:color w:val="008000"/>
        </w:rPr>
        <w:t xml:space="preserve"> </w:t>
      </w:r>
      <w:r>
        <w:rPr>
          <w:color w:val="008000"/>
        </w:rPr>
        <w:t>Ministarstva</w:t>
      </w:r>
      <w:r w:rsidR="00A041BF">
        <w:rPr>
          <w:color w:val="008000"/>
        </w:rPr>
        <w:t xml:space="preserve"> </w:t>
      </w:r>
      <w:r>
        <w:rPr>
          <w:color w:val="008000"/>
        </w:rPr>
        <w:t>i</w:t>
      </w:r>
      <w:r w:rsidR="00A041BF">
        <w:rPr>
          <w:color w:val="008000"/>
        </w:rPr>
        <w:t xml:space="preserve"> </w:t>
      </w:r>
      <w:r>
        <w:rPr>
          <w:color w:val="008000"/>
        </w:rPr>
        <w:t>da</w:t>
      </w:r>
      <w:r w:rsidR="00A041BF">
        <w:rPr>
          <w:color w:val="008000"/>
        </w:rPr>
        <w:t xml:space="preserve"> </w:t>
      </w:r>
      <w:r>
        <w:rPr>
          <w:color w:val="008000"/>
        </w:rPr>
        <w:t>matični</w:t>
      </w:r>
      <w:r w:rsidR="00A041BF">
        <w:rPr>
          <w:color w:val="008000"/>
        </w:rPr>
        <w:t xml:space="preserve"> </w:t>
      </w:r>
      <w:r>
        <w:rPr>
          <w:color w:val="008000"/>
        </w:rPr>
        <w:t>broj</w:t>
      </w:r>
      <w:r w:rsidR="00A041BF">
        <w:rPr>
          <w:color w:val="008000"/>
        </w:rPr>
        <w:t xml:space="preserve"> </w:t>
      </w:r>
      <w:r>
        <w:rPr>
          <w:color w:val="008000"/>
        </w:rPr>
        <w:t>određen</w:t>
      </w:r>
      <w:r w:rsidR="00A041BF">
        <w:rPr>
          <w:color w:val="008000"/>
        </w:rPr>
        <w:t xml:space="preserve"> </w:t>
      </w:r>
      <w:r>
        <w:rPr>
          <w:color w:val="008000"/>
        </w:rPr>
        <w:t>u</w:t>
      </w:r>
      <w:r w:rsidR="00A041BF">
        <w:rPr>
          <w:color w:val="008000"/>
        </w:rPr>
        <w:t xml:space="preserve"> </w:t>
      </w:r>
      <w:r>
        <w:rPr>
          <w:color w:val="008000"/>
        </w:rPr>
        <w:t>nekoj</w:t>
      </w:r>
      <w:r w:rsidR="00A041BF">
        <w:rPr>
          <w:color w:val="008000"/>
        </w:rPr>
        <w:t xml:space="preserve"> </w:t>
      </w:r>
      <w:r>
        <w:rPr>
          <w:color w:val="008000"/>
        </w:rPr>
        <w:t>od</w:t>
      </w:r>
      <w:r w:rsidR="00A041BF">
        <w:rPr>
          <w:color w:val="008000"/>
        </w:rPr>
        <w:t xml:space="preserve"> </w:t>
      </w:r>
      <w:r>
        <w:rPr>
          <w:color w:val="008000"/>
        </w:rPr>
        <w:t>bivših</w:t>
      </w:r>
      <w:r w:rsidR="00A041BF">
        <w:rPr>
          <w:color w:val="008000"/>
        </w:rPr>
        <w:t xml:space="preserve"> </w:t>
      </w:r>
      <w:r>
        <w:rPr>
          <w:color w:val="008000"/>
        </w:rPr>
        <w:t>republika</w:t>
      </w:r>
      <w:r w:rsidR="00A041BF">
        <w:rPr>
          <w:color w:val="008000"/>
        </w:rPr>
        <w:t xml:space="preserve"> </w:t>
      </w:r>
      <w:r>
        <w:rPr>
          <w:color w:val="008000"/>
        </w:rPr>
        <w:t>SFRJ</w:t>
      </w:r>
      <w:r w:rsidR="00A041BF">
        <w:rPr>
          <w:color w:val="008000"/>
        </w:rPr>
        <w:t xml:space="preserve"> </w:t>
      </w:r>
      <w:r>
        <w:rPr>
          <w:color w:val="008000"/>
        </w:rPr>
        <w:t>nije</w:t>
      </w:r>
      <w:r w:rsidR="00A041BF">
        <w:rPr>
          <w:color w:val="008000"/>
        </w:rPr>
        <w:t xml:space="preserve"> </w:t>
      </w:r>
      <w:r>
        <w:rPr>
          <w:color w:val="008000"/>
        </w:rPr>
        <w:t>određen</w:t>
      </w:r>
      <w:r w:rsidR="00A041BF">
        <w:rPr>
          <w:color w:val="008000"/>
        </w:rPr>
        <w:t xml:space="preserve"> </w:t>
      </w:r>
      <w:r>
        <w:rPr>
          <w:color w:val="008000"/>
        </w:rPr>
        <w:t>primenom</w:t>
      </w:r>
      <w:r w:rsidR="00A041BF">
        <w:rPr>
          <w:color w:val="008000"/>
        </w:rPr>
        <w:t xml:space="preserve"> </w:t>
      </w:r>
      <w:r>
        <w:rPr>
          <w:color w:val="008000"/>
        </w:rPr>
        <w:t>jedinstvenog</w:t>
      </w:r>
      <w:r w:rsidR="00A041BF">
        <w:rPr>
          <w:color w:val="008000"/>
        </w:rPr>
        <w:t xml:space="preserve"> </w:t>
      </w:r>
      <w:r>
        <w:rPr>
          <w:color w:val="008000"/>
        </w:rPr>
        <w:t>matematičkog</w:t>
      </w:r>
      <w:r w:rsidR="00A041BF">
        <w:rPr>
          <w:color w:val="008000"/>
        </w:rPr>
        <w:t xml:space="preserve"> </w:t>
      </w:r>
      <w:r>
        <w:rPr>
          <w:color w:val="008000"/>
        </w:rPr>
        <w:t>postupka</w:t>
      </w:r>
      <w:r w:rsidR="00A041BF">
        <w:rPr>
          <w:color w:val="008000"/>
        </w:rPr>
        <w:t xml:space="preserve"> </w:t>
      </w:r>
      <w:r>
        <w:rPr>
          <w:color w:val="008000"/>
        </w:rPr>
        <w:t>po</w:t>
      </w:r>
      <w:r w:rsidR="00A041BF">
        <w:rPr>
          <w:color w:val="008000"/>
        </w:rPr>
        <w:t xml:space="preserve"> </w:t>
      </w:r>
      <w:r>
        <w:rPr>
          <w:color w:val="008000"/>
        </w:rPr>
        <w:t>modulu</w:t>
      </w:r>
    </w:p>
    <w:p w:rsidR="009062EA" w:rsidRDefault="00F46EB1">
      <w:pPr>
        <w:spacing w:after="120"/>
      </w:pPr>
      <w:r>
        <w:rPr>
          <w:color w:val="008000"/>
        </w:rPr>
        <w:t>Obrazac</w:t>
      </w:r>
      <w:r w:rsidR="00A041BF">
        <w:rPr>
          <w:color w:val="008000"/>
        </w:rPr>
        <w:t xml:space="preserve"> 9 - </w:t>
      </w:r>
      <w:r>
        <w:rPr>
          <w:color w:val="008000"/>
        </w:rPr>
        <w:t>Ob</w:t>
      </w:r>
      <w:hyperlink r:id="rId13">
        <w:r>
          <w:rPr>
            <w:color w:val="008000"/>
          </w:rPr>
          <w:t>aveštenje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da</w:t>
        </w:r>
      </w:hyperlink>
      <w:r>
        <w:rPr>
          <w:color w:val="008000"/>
        </w:rPr>
        <w:t>se</w:t>
      </w:r>
      <w:r w:rsidR="00A041BF">
        <w:rPr>
          <w:color w:val="008000"/>
        </w:rPr>
        <w:t xml:space="preserve"> </w:t>
      </w:r>
      <w:r>
        <w:rPr>
          <w:color w:val="008000"/>
        </w:rPr>
        <w:t>matični</w:t>
      </w:r>
      <w:r w:rsidR="00A041BF">
        <w:rPr>
          <w:color w:val="008000"/>
        </w:rPr>
        <w:t xml:space="preserve"> </w:t>
      </w:r>
      <w:r>
        <w:rPr>
          <w:color w:val="008000"/>
        </w:rPr>
        <w:t>broj</w:t>
      </w:r>
      <w:r w:rsidR="00A041BF">
        <w:rPr>
          <w:color w:val="008000"/>
        </w:rPr>
        <w:t xml:space="preserve"> </w:t>
      </w:r>
      <w:r>
        <w:rPr>
          <w:color w:val="008000"/>
        </w:rPr>
        <w:t>određen</w:t>
      </w:r>
      <w:r w:rsidR="00A041BF">
        <w:rPr>
          <w:color w:val="008000"/>
        </w:rPr>
        <w:t xml:space="preserve"> </w:t>
      </w:r>
      <w:r>
        <w:rPr>
          <w:color w:val="008000"/>
        </w:rPr>
        <w:t>u</w:t>
      </w:r>
      <w:r w:rsidR="00A041BF">
        <w:rPr>
          <w:color w:val="008000"/>
        </w:rPr>
        <w:t xml:space="preserve"> </w:t>
      </w:r>
      <w:r>
        <w:rPr>
          <w:color w:val="008000"/>
        </w:rPr>
        <w:t>nekoj</w:t>
      </w:r>
      <w:r w:rsidR="00A041BF">
        <w:rPr>
          <w:color w:val="008000"/>
        </w:rPr>
        <w:t xml:space="preserve"> </w:t>
      </w:r>
      <w:r>
        <w:rPr>
          <w:color w:val="008000"/>
        </w:rPr>
        <w:t>od</w:t>
      </w:r>
      <w:r w:rsidR="00A041BF">
        <w:rPr>
          <w:color w:val="008000"/>
        </w:rPr>
        <w:t xml:space="preserve"> </w:t>
      </w:r>
      <w:r>
        <w:rPr>
          <w:color w:val="008000"/>
        </w:rPr>
        <w:t>bivših</w:t>
      </w:r>
      <w:r w:rsidR="00A041BF">
        <w:rPr>
          <w:color w:val="008000"/>
        </w:rPr>
        <w:t xml:space="preserve"> </w:t>
      </w:r>
      <w:r>
        <w:rPr>
          <w:color w:val="008000"/>
        </w:rPr>
        <w:t>republika</w:t>
      </w:r>
      <w:r w:rsidR="00A041BF">
        <w:rPr>
          <w:color w:val="008000"/>
        </w:rPr>
        <w:t xml:space="preserve"> </w:t>
      </w:r>
      <w:r>
        <w:rPr>
          <w:color w:val="008000"/>
        </w:rPr>
        <w:t>SFRJ</w:t>
      </w:r>
      <w:r w:rsidR="00A041BF">
        <w:rPr>
          <w:color w:val="008000"/>
        </w:rPr>
        <w:t xml:space="preserve"> </w:t>
      </w:r>
      <w:r>
        <w:rPr>
          <w:color w:val="008000"/>
        </w:rPr>
        <w:t>već</w:t>
      </w:r>
      <w:r w:rsidR="00A041BF">
        <w:rPr>
          <w:color w:val="008000"/>
        </w:rPr>
        <w:t xml:space="preserve"> </w:t>
      </w:r>
      <w:r>
        <w:rPr>
          <w:color w:val="008000"/>
        </w:rPr>
        <w:t>nalazi</w:t>
      </w:r>
      <w:r w:rsidR="00A041BF">
        <w:rPr>
          <w:color w:val="008000"/>
        </w:rPr>
        <w:t xml:space="preserve"> </w:t>
      </w:r>
      <w:r>
        <w:rPr>
          <w:color w:val="008000"/>
        </w:rPr>
        <w:t>u</w:t>
      </w:r>
      <w:r w:rsidR="00A041BF">
        <w:rPr>
          <w:color w:val="008000"/>
        </w:rPr>
        <w:t xml:space="preserve"> </w:t>
      </w:r>
      <w:r>
        <w:rPr>
          <w:color w:val="008000"/>
        </w:rPr>
        <w:t>evidenciji</w:t>
      </w:r>
      <w:r w:rsidR="00A041BF">
        <w:rPr>
          <w:color w:val="008000"/>
        </w:rPr>
        <w:t xml:space="preserve"> </w:t>
      </w:r>
      <w:r>
        <w:rPr>
          <w:color w:val="008000"/>
        </w:rPr>
        <w:t>o</w:t>
      </w:r>
      <w:r w:rsidR="00A041BF">
        <w:rPr>
          <w:color w:val="008000"/>
        </w:rPr>
        <w:t xml:space="preserve"> </w:t>
      </w:r>
      <w:r>
        <w:rPr>
          <w:color w:val="008000"/>
        </w:rPr>
        <w:t>matičnim</w:t>
      </w:r>
      <w:r w:rsidR="00A041BF">
        <w:rPr>
          <w:color w:val="008000"/>
        </w:rPr>
        <w:t xml:space="preserve"> </w:t>
      </w:r>
      <w:r>
        <w:rPr>
          <w:color w:val="008000"/>
        </w:rPr>
        <w:t>brojevima</w:t>
      </w:r>
      <w:r w:rsidR="00A041BF">
        <w:rPr>
          <w:color w:val="008000"/>
        </w:rPr>
        <w:t xml:space="preserve"> </w:t>
      </w:r>
      <w:r>
        <w:rPr>
          <w:color w:val="008000"/>
        </w:rPr>
        <w:t>za</w:t>
      </w:r>
      <w:r w:rsidR="00A041BF">
        <w:rPr>
          <w:color w:val="008000"/>
        </w:rPr>
        <w:t xml:space="preserve"> </w:t>
      </w:r>
      <w:r>
        <w:rPr>
          <w:color w:val="008000"/>
        </w:rPr>
        <w:t>određeno</w:t>
      </w:r>
      <w:r w:rsidR="00A041BF">
        <w:rPr>
          <w:color w:val="008000"/>
        </w:rPr>
        <w:t xml:space="preserve"> </w:t>
      </w:r>
      <w:r>
        <w:rPr>
          <w:color w:val="008000"/>
        </w:rPr>
        <w:t>lice</w:t>
      </w:r>
    </w:p>
    <w:p w:rsidR="009062EA" w:rsidRDefault="00F46EB1">
      <w:pPr>
        <w:spacing w:after="120"/>
      </w:pPr>
      <w:hyperlink r:id="rId14">
        <w:r>
          <w:rPr>
            <w:rStyle w:val="Hyperlink"/>
            <w:color w:val="008000"/>
          </w:rPr>
          <w:t>Obrazac</w:t>
        </w:r>
        <w:r w:rsidR="00A041BF">
          <w:rPr>
            <w:rStyle w:val="Hyperlink"/>
            <w:color w:val="008000"/>
          </w:rPr>
          <w:t xml:space="preserve"> 10 - </w:t>
        </w:r>
        <w:r>
          <w:rPr>
            <w:rStyle w:val="Hyperlink"/>
            <w:color w:val="008000"/>
          </w:rPr>
          <w:t>O</w:t>
        </w:r>
      </w:hyperlink>
      <w:hyperlink r:id="rId15">
        <w:r>
          <w:rPr>
            <w:color w:val="008000"/>
          </w:rPr>
          <w:t>baveštenje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da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se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matični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broj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određen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u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nekoj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od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bivših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republika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SFRJ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već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nalazi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u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evidenciji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o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matičnim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brojevima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za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drugo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lice</w:t>
        </w:r>
      </w:hyperlink>
    </w:p>
    <w:p w:rsidR="009062EA" w:rsidRDefault="00F46EB1">
      <w:pPr>
        <w:spacing w:after="120"/>
      </w:pPr>
      <w:hyperlink r:id="rId16">
        <w:r>
          <w:rPr>
            <w:rStyle w:val="Hyperlink"/>
            <w:color w:val="008000"/>
          </w:rPr>
          <w:t>Obrazac</w:t>
        </w:r>
        <w:r w:rsidR="00A041BF">
          <w:rPr>
            <w:rStyle w:val="Hyperlink"/>
            <w:color w:val="008000"/>
          </w:rPr>
          <w:t xml:space="preserve"> 11 - </w:t>
        </w:r>
        <w:r>
          <w:rPr>
            <w:rStyle w:val="Hyperlink"/>
            <w:color w:val="008000"/>
          </w:rPr>
          <w:t>Ob</w:t>
        </w:r>
      </w:hyperlink>
      <w:hyperlink r:id="rId17">
        <w:r>
          <w:rPr>
            <w:color w:val="008000"/>
          </w:rPr>
          <w:t>aveštenje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da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građanin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nema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određen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matični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broj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od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strane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nadležnog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organa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u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Republici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Srbiji</w:t>
        </w:r>
        <w:r w:rsidR="00A041BF">
          <w:rPr>
            <w:color w:val="008000"/>
          </w:rPr>
          <w:t xml:space="preserve">, </w:t>
        </w:r>
        <w:r>
          <w:rPr>
            <w:color w:val="008000"/>
          </w:rPr>
          <w:t>da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se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matični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broj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određen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u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nekoj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od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bivših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republika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SFRJ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ne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nalazi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u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evidenciji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o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matičnim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brojevima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Ministarstva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i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da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je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isti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određen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primenom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jedinstvenog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matematičkog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postupka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po</w:t>
        </w:r>
        <w:r w:rsidR="00A041BF">
          <w:rPr>
            <w:color w:val="008000"/>
          </w:rPr>
          <w:t xml:space="preserve"> </w:t>
        </w:r>
        <w:r>
          <w:rPr>
            <w:color w:val="008000"/>
          </w:rPr>
          <w:t>modulu</w:t>
        </w:r>
        <w:r w:rsidR="00A041BF">
          <w:rPr>
            <w:color w:val="008000"/>
          </w:rPr>
          <w:t xml:space="preserve"> 11 </w:t>
        </w:r>
      </w:hyperlink>
    </w:p>
    <w:p w:rsidR="009062EA" w:rsidRDefault="00F46EB1">
      <w:pPr>
        <w:spacing w:after="120"/>
      </w:pPr>
      <w:hyperlink r:id="rId18">
        <w:r>
          <w:rPr>
            <w:rStyle w:val="Hyperlink"/>
            <w:color w:val="008000"/>
          </w:rPr>
          <w:t>Obrazac</w:t>
        </w:r>
        <w:r w:rsidR="00A041BF">
          <w:rPr>
            <w:rStyle w:val="Hyperlink"/>
            <w:color w:val="008000"/>
          </w:rPr>
          <w:t xml:space="preserve"> 12 - </w:t>
        </w:r>
        <w:r>
          <w:rPr>
            <w:rStyle w:val="Hyperlink"/>
            <w:color w:val="008000"/>
          </w:rPr>
          <w:t>Podatak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matičnom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broju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određenom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od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strane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nadležnog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organa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Republici</w:t>
        </w:r>
        <w:r w:rsidR="00A041BF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Srbiji</w:t>
        </w:r>
      </w:hyperlink>
    </w:p>
    <w:p w:rsidR="00A041BF" w:rsidRDefault="00A041BF">
      <w:pPr>
        <w:spacing w:after="120"/>
      </w:pPr>
    </w:p>
    <w:p w:rsidR="00A041BF" w:rsidRDefault="00A041BF">
      <w:pPr>
        <w:sectPr w:rsidR="00A041BF" w:rsidSect="009062EA">
          <w:pgSz w:w="11907" w:h="16839" w:code="9"/>
          <w:pgMar w:top="1440" w:right="1440" w:bottom="1440" w:left="1440" w:header="720" w:footer="720" w:gutter="0"/>
          <w:cols w:space="720"/>
        </w:sectPr>
      </w:pPr>
    </w:p>
    <w:p w:rsidR="00A041BF" w:rsidRDefault="00A041BF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6769729"/>
            <wp:effectExtent l="19050" t="0" r="190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76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041BF" w:rsidRDefault="00A041BF">
      <w:pPr>
        <w:spacing w:after="12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7758981"/>
            <wp:effectExtent l="1905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75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7806839"/>
            <wp:effectExtent l="1905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0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7425854"/>
            <wp:effectExtent l="1905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2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7314154"/>
            <wp:effectExtent l="1905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31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7949972"/>
            <wp:effectExtent l="1905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4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7901940"/>
            <wp:effectExtent l="1905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7990765"/>
            <wp:effectExtent l="1905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9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248562"/>
            <wp:effectExtent l="1905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4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7745000"/>
            <wp:effectExtent l="1905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7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239268"/>
            <wp:effectExtent l="1905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3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573150"/>
            <wp:effectExtent l="1905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5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041BF" w:rsidSect="00A041BF">
      <w:pgSz w:w="11907" w:h="16839" w:code="9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2EA"/>
    <w:rsid w:val="009062EA"/>
    <w:rsid w:val="00A041BF"/>
    <w:rsid w:val="00F4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9062E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062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9062EA"/>
  </w:style>
  <w:style w:type="paragraph" w:styleId="BalloonText">
    <w:name w:val="Balloon Text"/>
    <w:basedOn w:val="Normal"/>
    <w:link w:val="BalloonTextChar"/>
    <w:uiPriority w:val="99"/>
    <w:semiHidden/>
    <w:unhideWhenUsed/>
    <w:rsid w:val="00A0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9062E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062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9062EA"/>
  </w:style>
  <w:style w:type="paragraph" w:styleId="BalloonText">
    <w:name w:val="Balloon Text"/>
    <w:basedOn w:val="Normal"/>
    <w:link w:val="BalloonTextChar"/>
    <w:uiPriority w:val="99"/>
    <w:semiHidden/>
    <w:unhideWhenUsed/>
    <w:rsid w:val="00A0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no-informacioni-sistem.rs/SlGlasnikPortal/prilozi/prilog4.html&amp;doctype=reg&amp;x-filename=true&amp;regactid=430959" TargetMode="External"/><Relationship Id="rId13" Type="http://schemas.openxmlformats.org/officeDocument/2006/relationships/hyperlink" Target="http://www.pravno-informacioni-sistem.rs/SlGlasnikPortal/prilozi/prilog9.html&amp;doctype=reg&amp;x-filename=true&amp;regactid=430959" TargetMode="External"/><Relationship Id="rId18" Type="http://schemas.openxmlformats.org/officeDocument/2006/relationships/hyperlink" Target="http://www.pravno-informacioni-sistem.rs/SlGlasnikPortal/prilozi/prilog12.html&amp;doctype=reg&amp;x-filename=true&amp;regactid=430959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://www.pravno-informacioni-sistem.rs/SlGlasnikPortal/prilozi/prilog3.html&amp;doctype=reg&amp;x-filename=true&amp;regactid=430959" TargetMode="External"/><Relationship Id="rId12" Type="http://schemas.openxmlformats.org/officeDocument/2006/relationships/hyperlink" Target="http://www.pravno-informacioni-sistem.rs/SlGlasnikPortal/prilozi/prilog8.html&amp;doctype=reg&amp;x-filename=true&amp;regactid=430959" TargetMode="External"/><Relationship Id="rId17" Type="http://schemas.openxmlformats.org/officeDocument/2006/relationships/hyperlink" Target="http://www.pravno-informacioni-sistem.rs/SlGlasnikPortal/http://www.pravno-informacioni-sistem.rs/SlGlasnikPortal/prilozi/prilog11.html&amp;doctype=reg&amp;x-filename=true&amp;regactid=430959&amp;doctype=reg&amp;x-filename=true&amp;regactid=430959" TargetMode="External"/><Relationship Id="rId25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hyperlink" Target="http://www.pravno-informacioni-sistem.rs/SlGlasnikPortal/http://www.pravno-informacioni-sistem.rs/SlGlasnikPortal/prilozi/prilog11.html&amp;doctype=reg&amp;x-filename=true&amp;regactid=430959&amp;doctype=reg&amp;x-filename=true&amp;regactid=430959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://www.pravno-informacioni-sistem.rs/SlGlasnikPortal/prilozi/prilog2.html&amp;doctype=reg&amp;x-filename=true&amp;regactid=430959" TargetMode="External"/><Relationship Id="rId11" Type="http://schemas.openxmlformats.org/officeDocument/2006/relationships/hyperlink" Target="http://www.pravno-informacioni-sistem.rs/SlGlasnikPortal/prilozi/prilog7.html&amp;doctype=reg&amp;x-filename=true&amp;regactid=430959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hyperlink" Target="http://www.pravno-informacioni-sistem.rs/SlGlasnikPortal/prilozi/prilog1.html&amp;doctype=reg&amp;x-filename=true&amp;regactid=430959" TargetMode="External"/><Relationship Id="rId15" Type="http://schemas.openxmlformats.org/officeDocument/2006/relationships/hyperlink" Target="http://www.pravno-informacioni-sistem.rs/SlGlasnikPortal/http://www.pravno-informacioni-sistem.rs/SlGlasnikPortal/prilozi/prilog10.html&amp;doctype=reg&amp;x-filename=true&amp;regactid=430959&amp;doctype=reg&amp;x-filename=true&amp;regactid=430959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http://www.pravno-informacioni-sistem.rs/SlGlasnikPortal/prilozi/prilog6.html&amp;doctype=reg&amp;x-filename=true&amp;regactid=430959" TargetMode="External"/><Relationship Id="rId19" Type="http://schemas.openxmlformats.org/officeDocument/2006/relationships/image" Target="media/image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ravno-informacioni-sistem.rs/SlGlasnikPortal/prilozi/prilog5.html&amp;doctype=reg&amp;x-filename=true&amp;regactid=430959" TargetMode="External"/><Relationship Id="rId14" Type="http://schemas.openxmlformats.org/officeDocument/2006/relationships/hyperlink" Target="http://www.pravno-informacioni-sistem.rs/SlGlasnikPortal/http://www.pravno-informacioni-sistem.rs/SlGlasnikPortal/prilozi/prilog10.html&amp;doctype=reg&amp;x-filename=true&amp;regactid=430959&amp;doctype=reg&amp;x-filename=true&amp;regactid=430959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2048</Words>
  <Characters>11206</Characters>
  <Application>Microsoft Office Word</Application>
  <DocSecurity>0</DocSecurity>
  <Lines>266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Nadezda Cantrak</dc:creator>
  <cp:lastModifiedBy>nadezda.cantrak</cp:lastModifiedBy>
  <cp:revision>2</cp:revision>
  <dcterms:created xsi:type="dcterms:W3CDTF">2020-10-08T11:26:00Z</dcterms:created>
  <dcterms:modified xsi:type="dcterms:W3CDTF">2020-10-08T11:26:00Z</dcterms:modified>
</cp:coreProperties>
</file>